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A40A67" w14:textId="16BAC1A6" w:rsidR="00577656" w:rsidRDefault="00866AC0" w:rsidP="00CB704F">
      <w:pPr>
        <w:jc w:val="center"/>
        <w:rPr>
          <w:rFonts w:ascii="Arial" w:hAnsi="Arial"/>
          <w:b/>
          <w:color w:val="4B5A60"/>
          <w:sz w:val="24"/>
          <w:szCs w:val="24"/>
          <w:u w:val="single"/>
        </w:rPr>
      </w:pPr>
      <w:r>
        <w:rPr>
          <w:rFonts w:ascii="Times New Roman" w:hAnsi="Times New Roman"/>
          <w:noProof/>
          <w:color w:val="auto"/>
          <w:sz w:val="24"/>
          <w:szCs w:val="24"/>
          <w:lang w:val="en-AU" w:eastAsia="en-AU"/>
        </w:rPr>
        <w:drawing>
          <wp:anchor distT="36576" distB="36576" distL="36576" distR="36576" simplePos="0" relativeHeight="251656192" behindDoc="0" locked="0" layoutInCell="1" allowOverlap="1" wp14:anchorId="58B810AD" wp14:editId="34106485">
            <wp:simplePos x="0" y="0"/>
            <wp:positionH relativeFrom="column">
              <wp:posOffset>2971800</wp:posOffset>
            </wp:positionH>
            <wp:positionV relativeFrom="paragraph">
              <wp:posOffset>114300</wp:posOffset>
            </wp:positionV>
            <wp:extent cx="4195445" cy="2284730"/>
            <wp:effectExtent l="0" t="0" r="0" b="0"/>
            <wp:wrapNone/>
            <wp:docPr id="37" name="Picture 37" descr="Hazelbrook_SS_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7" descr="Hazelbrook_SS_0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5445" cy="2284730"/>
                    </a:xfrm>
                    <a:prstGeom prst="flowChartDocument">
                      <a:avLst/>
                    </a:prstGeom>
                    <a:noFill/>
                    <a:ln>
                      <a:noFill/>
                    </a:ln>
                    <a:effectLst/>
                  </pic:spPr>
                </pic:pic>
              </a:graphicData>
            </a:graphic>
            <wp14:sizeRelH relativeFrom="page">
              <wp14:pctWidth>0</wp14:pctWidth>
            </wp14:sizeRelH>
            <wp14:sizeRelV relativeFrom="page">
              <wp14:pctHeight>0</wp14:pctHeight>
            </wp14:sizeRelV>
          </wp:anchor>
        </w:drawing>
      </w:r>
    </w:p>
    <w:p w14:paraId="2D045650" w14:textId="7C7826E5" w:rsidR="00CC20CF" w:rsidRDefault="00866AC0" w:rsidP="00453325">
      <w:pPr>
        <w:jc w:val="center"/>
        <w:rPr>
          <w:rFonts w:ascii="Arial" w:hAnsi="Arial" w:cs="Arial"/>
          <w:sz w:val="24"/>
          <w:szCs w:val="24"/>
        </w:rPr>
      </w:pPr>
      <w:r>
        <w:rPr>
          <w:rFonts w:ascii="Arial" w:hAnsi="Arial"/>
          <w:b/>
          <w:noProof/>
          <w:color w:val="4B5A60"/>
          <w:sz w:val="24"/>
          <w:szCs w:val="24"/>
          <w:u w:val="single"/>
          <w:lang w:val="en-AU" w:eastAsia="en-AU"/>
        </w:rPr>
        <mc:AlternateContent>
          <mc:Choice Requires="wps">
            <w:drawing>
              <wp:anchor distT="36576" distB="36576" distL="36576" distR="36576" simplePos="0" relativeHeight="251657216" behindDoc="0" locked="0" layoutInCell="1" allowOverlap="1" wp14:anchorId="2864A5D3" wp14:editId="2680553C">
                <wp:simplePos x="0" y="0"/>
                <wp:positionH relativeFrom="column">
                  <wp:posOffset>95250</wp:posOffset>
                </wp:positionH>
                <wp:positionV relativeFrom="paragraph">
                  <wp:posOffset>73660</wp:posOffset>
                </wp:positionV>
                <wp:extent cx="2768600" cy="2199640"/>
                <wp:effectExtent l="6350" t="0" r="6350" b="0"/>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199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6C8C4EC7" w14:textId="77777777" w:rsidR="004F6D96" w:rsidRDefault="004F6D96" w:rsidP="00E267D9">
                            <w:pPr>
                              <w:widowControl w:val="0"/>
                              <w:rPr>
                                <w:rFonts w:ascii="Arial Narrow" w:hAnsi="Arial Narrow"/>
                                <w:b/>
                                <w:bCs/>
                                <w:color w:val="004D73"/>
                              </w:rPr>
                            </w:pPr>
                            <w:r>
                              <w:rPr>
                                <w:rFonts w:ascii="Arial Narrow" w:hAnsi="Arial Narrow"/>
                                <w:b/>
                                <w:bCs/>
                                <w:color w:val="004D73"/>
                              </w:rPr>
                              <w:t xml:space="preserve">Address: Great Western Highway HAZELBROOK </w:t>
                            </w:r>
                          </w:p>
                          <w:p w14:paraId="5DB728A5" w14:textId="77777777" w:rsidR="004F6D96" w:rsidRDefault="004F6D96" w:rsidP="00E267D9">
                            <w:pPr>
                              <w:widowControl w:val="0"/>
                              <w:rPr>
                                <w:rFonts w:ascii="Arial Narrow" w:hAnsi="Arial Narrow"/>
                                <w:b/>
                                <w:bCs/>
                                <w:color w:val="004D73"/>
                              </w:rPr>
                            </w:pPr>
                            <w:r>
                              <w:rPr>
                                <w:rFonts w:ascii="Arial Narrow" w:hAnsi="Arial Narrow"/>
                                <w:b/>
                                <w:bCs/>
                                <w:color w:val="004D73"/>
                              </w:rPr>
                              <w:t>NSW 2779</w:t>
                            </w:r>
                          </w:p>
                          <w:p w14:paraId="569F21A0" w14:textId="77777777" w:rsidR="004F6D96" w:rsidRDefault="004F6D96" w:rsidP="00E267D9">
                            <w:pPr>
                              <w:widowControl w:val="0"/>
                              <w:rPr>
                                <w:rFonts w:ascii="Arial Narrow" w:hAnsi="Arial Narrow"/>
                                <w:b/>
                                <w:bCs/>
                                <w:color w:val="004D73"/>
                              </w:rPr>
                            </w:pPr>
                          </w:p>
                          <w:p w14:paraId="31D9CF3E" w14:textId="77777777" w:rsidR="004F6D96" w:rsidRDefault="004F6D96" w:rsidP="001B76FB">
                            <w:pPr>
                              <w:widowControl w:val="0"/>
                              <w:rPr>
                                <w:rFonts w:ascii="Arial Narrow" w:hAnsi="Arial Narrow"/>
                                <w:b/>
                                <w:bCs/>
                                <w:color w:val="004D73"/>
                              </w:rPr>
                            </w:pPr>
                            <w:r>
                              <w:rPr>
                                <w:rFonts w:ascii="Arial Narrow" w:hAnsi="Arial Narrow"/>
                                <w:b/>
                                <w:bCs/>
                                <w:color w:val="004D73"/>
                              </w:rPr>
                              <w:t xml:space="preserve">Phone 0247 58 6120  </w:t>
                            </w:r>
                          </w:p>
                          <w:p w14:paraId="0BF04861" w14:textId="77777777" w:rsidR="004F6D96" w:rsidRDefault="004F6D96" w:rsidP="001B76FB">
                            <w:pPr>
                              <w:widowControl w:val="0"/>
                              <w:rPr>
                                <w:rFonts w:ascii="Arial Narrow" w:hAnsi="Arial Narrow"/>
                                <w:b/>
                                <w:bCs/>
                                <w:color w:val="004D73"/>
                              </w:rPr>
                            </w:pPr>
                            <w:r>
                              <w:rPr>
                                <w:rFonts w:ascii="Arial Narrow" w:hAnsi="Arial Narrow"/>
                                <w:b/>
                                <w:bCs/>
                                <w:color w:val="004D73"/>
                              </w:rPr>
                              <w:t>Fax 0247 58 8888</w:t>
                            </w:r>
                          </w:p>
                          <w:p w14:paraId="1C157653" w14:textId="77777777" w:rsidR="004F6D96" w:rsidRDefault="004F6D96" w:rsidP="001B76FB">
                            <w:pPr>
                              <w:widowControl w:val="0"/>
                              <w:rPr>
                                <w:rFonts w:ascii="Arial Narrow" w:hAnsi="Arial Narrow"/>
                                <w:b/>
                                <w:bCs/>
                                <w:color w:val="004D73"/>
                              </w:rPr>
                            </w:pPr>
                          </w:p>
                          <w:p w14:paraId="7E6913C2" w14:textId="77777777" w:rsidR="004F6D96" w:rsidRDefault="004F6D96" w:rsidP="001B76FB">
                            <w:pPr>
                              <w:widowControl w:val="0"/>
                              <w:rPr>
                                <w:rFonts w:ascii="Arial Narrow" w:hAnsi="Arial Narrow"/>
                                <w:b/>
                                <w:bCs/>
                                <w:color w:val="004D73"/>
                              </w:rPr>
                            </w:pPr>
                            <w:r>
                              <w:rPr>
                                <w:rFonts w:ascii="Arial Narrow" w:hAnsi="Arial Narrow"/>
                                <w:b/>
                                <w:bCs/>
                                <w:color w:val="004D73"/>
                              </w:rPr>
                              <w:t xml:space="preserve">Email: </w:t>
                            </w:r>
                            <w:hyperlink r:id="rId9" w:history="1">
                              <w:r w:rsidRPr="00E512BF">
                                <w:rPr>
                                  <w:rStyle w:val="Hyperlink"/>
                                  <w:rFonts w:ascii="Arial Narrow" w:hAnsi="Arial Narrow"/>
                                  <w:b/>
                                  <w:bCs/>
                                </w:rPr>
                                <w:t>hazelbrook-p.school@det.nsw.edu.au</w:t>
                              </w:r>
                            </w:hyperlink>
                          </w:p>
                          <w:p w14:paraId="2027EFDE" w14:textId="77777777" w:rsidR="004F6D96" w:rsidRDefault="004F6D96" w:rsidP="001B76FB">
                            <w:pPr>
                              <w:widowControl w:val="0"/>
                              <w:rPr>
                                <w:rFonts w:ascii="Arial Narrow" w:hAnsi="Arial Narrow"/>
                                <w:b/>
                                <w:bCs/>
                                <w:color w:val="004D73"/>
                              </w:rPr>
                            </w:pPr>
                          </w:p>
                          <w:p w14:paraId="3729CAD3" w14:textId="77777777" w:rsidR="004F6D96" w:rsidRDefault="004F6D96" w:rsidP="001B76FB">
                            <w:pPr>
                              <w:widowControl w:val="0"/>
                              <w:rPr>
                                <w:rFonts w:ascii="Arial Narrow" w:hAnsi="Arial Narrow"/>
                                <w:b/>
                                <w:bCs/>
                                <w:color w:val="004D73"/>
                              </w:rPr>
                            </w:pPr>
                            <w:r>
                              <w:rPr>
                                <w:rFonts w:ascii="Arial Narrow" w:hAnsi="Arial Narrow"/>
                                <w:b/>
                                <w:bCs/>
                                <w:color w:val="004D73"/>
                              </w:rPr>
                              <w:t>Principal: Melinda Williams</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38" o:spid="_x0000_s1026" type="#_x0000_t202" style="position:absolute;left:0;text-align:left;margin-left:7.5pt;margin-top:5.8pt;width:218pt;height:173.2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" filled="f" stroked="f" strokeweight="0">
                <v:shadow color="#ccc" opacity="49150f"/>
                <v:textbox inset="2.85pt,2.85pt,2.85pt,2.85pt">
                  <w:txbxContent>
                    <w:p w14:paraId="6C8C4EC7" w14:textId="77777777" w:rsidR="004F6D96" w:rsidRDefault="004F6D96" w:rsidP="00E267D9">
                      <w:pPr>
                        <w:widowControl w:val="0"/>
                        <w:rPr>
                          <w:rFonts w:ascii="Arial Narrow" w:hAnsi="Arial Narrow"/>
                          <w:b/>
                          <w:bCs/>
                          <w:color w:val="004D73"/>
                        </w:rPr>
                      </w:pPr>
                      <w:r>
                        <w:rPr>
                          <w:rFonts w:ascii="Arial Narrow" w:hAnsi="Arial Narrow"/>
                          <w:b/>
                          <w:bCs/>
                          <w:color w:val="004D73"/>
                        </w:rPr>
                        <w:t xml:space="preserve">Address: Great Western Highway HAZELBROOK </w:t>
                      </w:r>
                    </w:p>
                    <w:p w14:paraId="5DB728A5" w14:textId="77777777" w:rsidR="004F6D96" w:rsidRDefault="004F6D96" w:rsidP="00E267D9">
                      <w:pPr>
                        <w:widowControl w:val="0"/>
                        <w:rPr>
                          <w:rFonts w:ascii="Arial Narrow" w:hAnsi="Arial Narrow"/>
                          <w:b/>
                          <w:bCs/>
                          <w:color w:val="004D73"/>
                        </w:rPr>
                      </w:pPr>
                      <w:r>
                        <w:rPr>
                          <w:rFonts w:ascii="Arial Narrow" w:hAnsi="Arial Narrow"/>
                          <w:b/>
                          <w:bCs/>
                          <w:color w:val="004D73"/>
                        </w:rPr>
                        <w:t>NSW 2779</w:t>
                      </w:r>
                    </w:p>
                    <w:p w14:paraId="569F21A0" w14:textId="77777777" w:rsidR="004F6D96" w:rsidRDefault="004F6D96" w:rsidP="00E267D9">
                      <w:pPr>
                        <w:widowControl w:val="0"/>
                        <w:rPr>
                          <w:rFonts w:ascii="Arial Narrow" w:hAnsi="Arial Narrow"/>
                          <w:b/>
                          <w:bCs/>
                          <w:color w:val="004D73"/>
                        </w:rPr>
                      </w:pPr>
                    </w:p>
                    <w:p w14:paraId="31D9CF3E" w14:textId="77777777" w:rsidR="004F6D96" w:rsidRDefault="004F6D96" w:rsidP="001B76FB">
                      <w:pPr>
                        <w:widowControl w:val="0"/>
                        <w:rPr>
                          <w:rFonts w:ascii="Arial Narrow" w:hAnsi="Arial Narrow"/>
                          <w:b/>
                          <w:bCs/>
                          <w:color w:val="004D73"/>
                        </w:rPr>
                      </w:pPr>
                      <w:r>
                        <w:rPr>
                          <w:rFonts w:ascii="Arial Narrow" w:hAnsi="Arial Narrow"/>
                          <w:b/>
                          <w:bCs/>
                          <w:color w:val="004D73"/>
                        </w:rPr>
                        <w:t xml:space="preserve">Phone 0247 58 6120  </w:t>
                      </w:r>
                    </w:p>
                    <w:p w14:paraId="0BF04861" w14:textId="77777777" w:rsidR="004F6D96" w:rsidRDefault="004F6D96" w:rsidP="001B76FB">
                      <w:pPr>
                        <w:widowControl w:val="0"/>
                        <w:rPr>
                          <w:rFonts w:ascii="Arial Narrow" w:hAnsi="Arial Narrow"/>
                          <w:b/>
                          <w:bCs/>
                          <w:color w:val="004D73"/>
                        </w:rPr>
                      </w:pPr>
                      <w:r>
                        <w:rPr>
                          <w:rFonts w:ascii="Arial Narrow" w:hAnsi="Arial Narrow"/>
                          <w:b/>
                          <w:bCs/>
                          <w:color w:val="004D73"/>
                        </w:rPr>
                        <w:t>Fax 0247 58 8888</w:t>
                      </w:r>
                    </w:p>
                    <w:p w14:paraId="1C157653" w14:textId="77777777" w:rsidR="004F6D96" w:rsidRDefault="004F6D96" w:rsidP="001B76FB">
                      <w:pPr>
                        <w:widowControl w:val="0"/>
                        <w:rPr>
                          <w:rFonts w:ascii="Arial Narrow" w:hAnsi="Arial Narrow"/>
                          <w:b/>
                          <w:bCs/>
                          <w:color w:val="004D73"/>
                        </w:rPr>
                      </w:pPr>
                    </w:p>
                    <w:p w14:paraId="7E6913C2" w14:textId="77777777" w:rsidR="004F6D96" w:rsidRDefault="004F6D96" w:rsidP="001B76FB">
                      <w:pPr>
                        <w:widowControl w:val="0"/>
                        <w:rPr>
                          <w:rFonts w:ascii="Arial Narrow" w:hAnsi="Arial Narrow"/>
                          <w:b/>
                          <w:bCs/>
                          <w:color w:val="004D73"/>
                        </w:rPr>
                      </w:pPr>
                      <w:r>
                        <w:rPr>
                          <w:rFonts w:ascii="Arial Narrow" w:hAnsi="Arial Narrow"/>
                          <w:b/>
                          <w:bCs/>
                          <w:color w:val="004D73"/>
                        </w:rPr>
                        <w:t xml:space="preserve">Email: </w:t>
                      </w:r>
                      <w:hyperlink r:id="rId10" w:history="1">
                        <w:r w:rsidRPr="00E512BF">
                          <w:rPr>
                            <w:rStyle w:val="Hyperlink"/>
                            <w:rFonts w:ascii="Arial Narrow" w:hAnsi="Arial Narrow"/>
                            <w:b/>
                            <w:bCs/>
                          </w:rPr>
                          <w:t>hazelbrook-p.school@det.nsw.edu.au</w:t>
                        </w:r>
                      </w:hyperlink>
                    </w:p>
                    <w:p w14:paraId="2027EFDE" w14:textId="77777777" w:rsidR="004F6D96" w:rsidRDefault="004F6D96" w:rsidP="001B76FB">
                      <w:pPr>
                        <w:widowControl w:val="0"/>
                        <w:rPr>
                          <w:rFonts w:ascii="Arial Narrow" w:hAnsi="Arial Narrow"/>
                          <w:b/>
                          <w:bCs/>
                          <w:color w:val="004D73"/>
                        </w:rPr>
                      </w:pPr>
                    </w:p>
                    <w:p w14:paraId="3729CAD3" w14:textId="77777777" w:rsidR="004F6D96" w:rsidRDefault="004F6D96" w:rsidP="001B76FB">
                      <w:pPr>
                        <w:widowControl w:val="0"/>
                        <w:rPr>
                          <w:rFonts w:ascii="Arial Narrow" w:hAnsi="Arial Narrow"/>
                          <w:b/>
                          <w:bCs/>
                          <w:color w:val="004D73"/>
                        </w:rPr>
                      </w:pPr>
                      <w:r>
                        <w:rPr>
                          <w:rFonts w:ascii="Arial Narrow" w:hAnsi="Arial Narrow"/>
                          <w:b/>
                          <w:bCs/>
                          <w:color w:val="004D73"/>
                        </w:rPr>
                        <w:t>Principal: Melinda Williams</w:t>
                      </w:r>
                    </w:p>
                  </w:txbxContent>
                </v:textbox>
              </v:shape>
            </w:pict>
          </mc:Fallback>
        </mc:AlternateContent>
      </w:r>
    </w:p>
    <w:p w14:paraId="07EBA590" w14:textId="0B7D903B" w:rsidR="000D471B" w:rsidRDefault="000D471B" w:rsidP="002B3FF9">
      <w:pPr>
        <w:spacing w:before="100" w:beforeAutospacing="1" w:after="100" w:afterAutospacing="1"/>
        <w:contextualSpacing/>
        <w:rPr>
          <w:rFonts w:ascii="Arial" w:hAnsi="Arial" w:cs="Arial"/>
          <w:sz w:val="24"/>
          <w:szCs w:val="24"/>
        </w:rPr>
      </w:pPr>
    </w:p>
    <w:p w14:paraId="763B2D19" w14:textId="6B12E459" w:rsidR="000D471B" w:rsidRDefault="00453325" w:rsidP="002B3FF9">
      <w:pPr>
        <w:spacing w:before="100" w:beforeAutospacing="1" w:after="100" w:afterAutospacing="1"/>
        <w:contextualSpacing/>
        <w:rPr>
          <w:rFonts w:ascii="Arial" w:hAnsi="Arial" w:cs="Arial"/>
          <w:sz w:val="24"/>
          <w:szCs w:val="24"/>
        </w:rPr>
      </w:pPr>
      <w:r>
        <w:rPr>
          <w:rFonts w:ascii="Arial" w:hAnsi="Arial" w:cs="Arial"/>
          <w:noProof/>
          <w:sz w:val="24"/>
          <w:szCs w:val="24"/>
          <w:lang w:val="en-AU" w:eastAsia="en-AU"/>
        </w:rPr>
        <w:drawing>
          <wp:anchor distT="36576" distB="36576" distL="36576" distR="36576" simplePos="0" relativeHeight="251661312" behindDoc="0" locked="0" layoutInCell="1" allowOverlap="1" wp14:anchorId="383A557C" wp14:editId="4ECF1E05">
            <wp:simplePos x="0" y="0"/>
            <wp:positionH relativeFrom="column">
              <wp:posOffset>1943100</wp:posOffset>
            </wp:positionH>
            <wp:positionV relativeFrom="paragraph">
              <wp:posOffset>45720</wp:posOffset>
            </wp:positionV>
            <wp:extent cx="546735" cy="584200"/>
            <wp:effectExtent l="0" t="0" r="12065" b="0"/>
            <wp:wrapThrough wrapText="bothSides">
              <wp:wrapPolygon edited="0">
                <wp:start x="2007" y="0"/>
                <wp:lineTo x="0" y="2817"/>
                <wp:lineTo x="0" y="19722"/>
                <wp:lineTo x="6021" y="20661"/>
                <wp:lineTo x="15052" y="20661"/>
                <wp:lineTo x="21073" y="18783"/>
                <wp:lineTo x="21073" y="2817"/>
                <wp:lineTo x="18063" y="0"/>
                <wp:lineTo x="2007"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735" cy="584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D008E46" w14:textId="0D96C691" w:rsidR="001D1721" w:rsidRDefault="001D1721" w:rsidP="002B3FF9">
      <w:pPr>
        <w:spacing w:before="100" w:beforeAutospacing="1" w:after="100" w:afterAutospacing="1"/>
        <w:contextualSpacing/>
        <w:rPr>
          <w:rFonts w:ascii="Arial" w:hAnsi="Arial" w:cs="Arial"/>
          <w:sz w:val="24"/>
          <w:szCs w:val="24"/>
        </w:rPr>
      </w:pPr>
    </w:p>
    <w:p w14:paraId="695EC69B" w14:textId="09F0E49F" w:rsidR="001D1721" w:rsidRDefault="001D1721" w:rsidP="002B3FF9">
      <w:pPr>
        <w:spacing w:before="100" w:beforeAutospacing="1" w:after="100" w:afterAutospacing="1"/>
        <w:contextualSpacing/>
        <w:rPr>
          <w:rFonts w:ascii="Arial" w:hAnsi="Arial" w:cs="Arial"/>
          <w:sz w:val="24"/>
          <w:szCs w:val="24"/>
        </w:rPr>
      </w:pPr>
    </w:p>
    <w:p w14:paraId="73F60478" w14:textId="6F8CA29E" w:rsidR="001D1721" w:rsidRDefault="001D1721" w:rsidP="002B3FF9">
      <w:pPr>
        <w:spacing w:before="100" w:beforeAutospacing="1" w:after="100" w:afterAutospacing="1"/>
        <w:contextualSpacing/>
        <w:rPr>
          <w:rFonts w:ascii="Arial" w:hAnsi="Arial" w:cs="Arial"/>
          <w:sz w:val="24"/>
          <w:szCs w:val="24"/>
        </w:rPr>
      </w:pPr>
    </w:p>
    <w:p w14:paraId="40165978" w14:textId="77777777" w:rsidR="001D1721" w:rsidRDefault="001D1721" w:rsidP="002B3FF9">
      <w:pPr>
        <w:spacing w:before="100" w:beforeAutospacing="1" w:after="100" w:afterAutospacing="1"/>
        <w:contextualSpacing/>
        <w:rPr>
          <w:rFonts w:ascii="Arial" w:hAnsi="Arial" w:cs="Arial"/>
          <w:sz w:val="24"/>
          <w:szCs w:val="24"/>
        </w:rPr>
      </w:pPr>
    </w:p>
    <w:p w14:paraId="34731D65" w14:textId="77777777" w:rsidR="001D1721" w:rsidRDefault="001D1721" w:rsidP="002B3FF9">
      <w:pPr>
        <w:spacing w:before="100" w:beforeAutospacing="1" w:after="100" w:afterAutospacing="1"/>
        <w:contextualSpacing/>
        <w:rPr>
          <w:rFonts w:ascii="Arial" w:hAnsi="Arial" w:cs="Arial"/>
          <w:sz w:val="24"/>
          <w:szCs w:val="24"/>
        </w:rPr>
      </w:pPr>
    </w:p>
    <w:p w14:paraId="3F3B8C80" w14:textId="77777777" w:rsidR="001D1721" w:rsidRDefault="001D1721" w:rsidP="002B3FF9">
      <w:pPr>
        <w:spacing w:before="100" w:beforeAutospacing="1" w:after="100" w:afterAutospacing="1"/>
        <w:contextualSpacing/>
        <w:rPr>
          <w:rFonts w:ascii="Arial" w:hAnsi="Arial" w:cs="Arial"/>
          <w:sz w:val="24"/>
          <w:szCs w:val="24"/>
        </w:rPr>
      </w:pPr>
    </w:p>
    <w:p w14:paraId="6A89D80C" w14:textId="6C4C68AA" w:rsidR="001D1721" w:rsidRDefault="00453325" w:rsidP="002B3FF9">
      <w:pPr>
        <w:spacing w:before="100" w:beforeAutospacing="1" w:after="100" w:afterAutospacing="1"/>
        <w:contextualSpacing/>
        <w:rPr>
          <w:rFonts w:ascii="Arial" w:hAnsi="Arial" w:cs="Arial"/>
          <w:sz w:val="24"/>
          <w:szCs w:val="24"/>
        </w:rPr>
      </w:pPr>
      <w:r>
        <w:rPr>
          <w:rFonts w:ascii="Arial" w:hAnsi="Arial" w:cs="Arial"/>
          <w:noProof/>
          <w:sz w:val="24"/>
          <w:szCs w:val="24"/>
          <w:lang w:val="en-AU" w:eastAsia="en-AU"/>
        </w:rPr>
        <mc:AlternateContent>
          <mc:Choice Requires="wps">
            <w:drawing>
              <wp:anchor distT="36576" distB="36576" distL="36576" distR="36576" simplePos="0" relativeHeight="251663360" behindDoc="0" locked="0" layoutInCell="1" allowOverlap="1" wp14:anchorId="30EE5AFA" wp14:editId="4552240D">
                <wp:simplePos x="0" y="0"/>
                <wp:positionH relativeFrom="column">
                  <wp:posOffset>228600</wp:posOffset>
                </wp:positionH>
                <wp:positionV relativeFrom="paragraph">
                  <wp:posOffset>76200</wp:posOffset>
                </wp:positionV>
                <wp:extent cx="2400300" cy="571500"/>
                <wp:effectExtent l="0" t="0" r="12700" b="12700"/>
                <wp:wrapThrough wrapText="bothSides">
                  <wp:wrapPolygon edited="0">
                    <wp:start x="0" y="0"/>
                    <wp:lineTo x="0" y="21120"/>
                    <wp:lineTo x="21486" y="21120"/>
                    <wp:lineTo x="21486" y="0"/>
                    <wp:lineTo x="0" y="0"/>
                  </wp:wrapPolygon>
                </wp:wrapThrough>
                <wp:docPr id="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157E409D" w14:textId="77777777" w:rsidR="004F6D96" w:rsidRDefault="004F6D96" w:rsidP="00A145CE">
                            <w:pPr>
                              <w:widowControl w:val="0"/>
                              <w:rPr>
                                <w:rFonts w:ascii="Monotype Corsiva" w:hAnsi="Monotype Corsiva"/>
                                <w:b/>
                                <w:bCs/>
                                <w:color w:val="0070C0"/>
                                <w:sz w:val="32"/>
                                <w:szCs w:val="32"/>
                              </w:rPr>
                            </w:pPr>
                            <w:r>
                              <w:rPr>
                                <w:rFonts w:ascii="Monotype Corsiva" w:hAnsi="Monotype Corsiva"/>
                                <w:b/>
                                <w:bCs/>
                                <w:color w:val="0070C0"/>
                                <w:sz w:val="32"/>
                                <w:szCs w:val="32"/>
                              </w:rPr>
                              <w:t xml:space="preserve">Respectful, Responsible </w:t>
                            </w:r>
                            <w:proofErr w:type="gramStart"/>
                            <w:r>
                              <w:rPr>
                                <w:rFonts w:ascii="Monotype Corsiva" w:hAnsi="Monotype Corsiva"/>
                                <w:b/>
                                <w:bCs/>
                                <w:color w:val="0070C0"/>
                                <w:sz w:val="32"/>
                                <w:szCs w:val="32"/>
                              </w:rPr>
                              <w:t>Learners ...</w:t>
                            </w:r>
                            <w:proofErr w:type="gram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46" o:spid="_x0000_s1027" type="#_x0000_t202" style="position:absolute;margin-left:18pt;margin-top:6pt;width:189pt;height:4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" filled="f" stroked="f">
                <v:shadow color="#ccc" opacity="49150f"/>
                <v:textbox inset="2.88pt,2.88pt,2.88pt,2.88pt">
                  <w:txbxContent>
                    <w:p w14:paraId="157E409D" w14:textId="77777777" w:rsidR="004F6D96" w:rsidRDefault="004F6D96" w:rsidP="00A145CE">
                      <w:pPr>
                        <w:widowControl w:val="0"/>
                        <w:rPr>
                          <w:rFonts w:ascii="Monotype Corsiva" w:hAnsi="Monotype Corsiva"/>
                          <w:b/>
                          <w:bCs/>
                          <w:color w:val="0070C0"/>
                          <w:sz w:val="32"/>
                          <w:szCs w:val="32"/>
                        </w:rPr>
                      </w:pPr>
                      <w:r>
                        <w:rPr>
                          <w:rFonts w:ascii="Monotype Corsiva" w:hAnsi="Monotype Corsiva"/>
                          <w:b/>
                          <w:bCs/>
                          <w:color w:val="0070C0"/>
                          <w:sz w:val="32"/>
                          <w:szCs w:val="32"/>
                        </w:rPr>
                        <w:t xml:space="preserve">Respectful, Responsible </w:t>
                      </w:r>
                      <w:proofErr w:type="gramStart"/>
                      <w:r>
                        <w:rPr>
                          <w:rFonts w:ascii="Monotype Corsiva" w:hAnsi="Monotype Corsiva"/>
                          <w:b/>
                          <w:bCs/>
                          <w:color w:val="0070C0"/>
                          <w:sz w:val="32"/>
                          <w:szCs w:val="32"/>
                        </w:rPr>
                        <w:t>Learners ...</w:t>
                      </w:r>
                      <w:proofErr w:type="gramEnd"/>
                    </w:p>
                  </w:txbxContent>
                </v:textbox>
                <w10:wrap type="through"/>
              </v:shape>
            </w:pict>
          </mc:Fallback>
        </mc:AlternateContent>
      </w:r>
    </w:p>
    <w:p w14:paraId="4532447D" w14:textId="77777777" w:rsidR="001D1721" w:rsidRDefault="001D1721" w:rsidP="002B3FF9">
      <w:pPr>
        <w:spacing w:before="100" w:beforeAutospacing="1" w:after="100" w:afterAutospacing="1"/>
        <w:contextualSpacing/>
        <w:rPr>
          <w:rFonts w:ascii="Arial" w:hAnsi="Arial" w:cs="Arial"/>
          <w:sz w:val="24"/>
          <w:szCs w:val="24"/>
        </w:rPr>
      </w:pPr>
    </w:p>
    <w:p w14:paraId="347A3A1D" w14:textId="77777777" w:rsidR="001D1721" w:rsidRDefault="001D1721" w:rsidP="002B3FF9">
      <w:pPr>
        <w:spacing w:before="100" w:beforeAutospacing="1" w:after="100" w:afterAutospacing="1"/>
        <w:contextualSpacing/>
        <w:rPr>
          <w:rFonts w:ascii="Arial" w:hAnsi="Arial" w:cs="Arial"/>
          <w:sz w:val="24"/>
          <w:szCs w:val="24"/>
        </w:rPr>
      </w:pPr>
    </w:p>
    <w:p w14:paraId="5014480C" w14:textId="77777777" w:rsidR="001D1721" w:rsidRDefault="001D1721" w:rsidP="002B3FF9">
      <w:pPr>
        <w:spacing w:before="100" w:beforeAutospacing="1" w:after="100" w:afterAutospacing="1"/>
        <w:contextualSpacing/>
        <w:rPr>
          <w:rFonts w:ascii="Arial" w:hAnsi="Arial" w:cs="Arial"/>
          <w:sz w:val="24"/>
          <w:szCs w:val="24"/>
        </w:rPr>
      </w:pPr>
    </w:p>
    <w:p w14:paraId="38B8EB69" w14:textId="77777777" w:rsidR="001D1721" w:rsidRDefault="001D1721" w:rsidP="002B3FF9">
      <w:pPr>
        <w:spacing w:before="100" w:beforeAutospacing="1" w:after="100" w:afterAutospacing="1"/>
        <w:contextualSpacing/>
        <w:rPr>
          <w:rFonts w:ascii="Arial" w:hAnsi="Arial" w:cs="Arial"/>
          <w:sz w:val="24"/>
          <w:szCs w:val="24"/>
        </w:rPr>
      </w:pPr>
    </w:p>
    <w:p w14:paraId="3078AC07" w14:textId="3949955B" w:rsidR="00866AC0" w:rsidRPr="00866AC0" w:rsidRDefault="00866AC0" w:rsidP="00866AC0">
      <w:pPr>
        <w:spacing w:before="100" w:beforeAutospacing="1" w:after="100" w:afterAutospacing="1"/>
        <w:contextualSpacing/>
        <w:jc w:val="right"/>
        <w:rPr>
          <w:rFonts w:ascii="Arial" w:hAnsi="Arial" w:cs="Arial"/>
          <w:sz w:val="22"/>
          <w:szCs w:val="24"/>
        </w:rPr>
      </w:pPr>
      <w:r>
        <w:rPr>
          <w:rFonts w:ascii="Arial" w:hAnsi="Arial" w:cs="Arial"/>
          <w:sz w:val="22"/>
          <w:szCs w:val="24"/>
        </w:rPr>
        <w:t>9.11</w:t>
      </w:r>
      <w:r w:rsidR="00A145CE" w:rsidRPr="00866AC0">
        <w:rPr>
          <w:rFonts w:ascii="Arial" w:hAnsi="Arial" w:cs="Arial"/>
          <w:sz w:val="22"/>
          <w:szCs w:val="24"/>
        </w:rPr>
        <w:t>.16</w:t>
      </w:r>
    </w:p>
    <w:p w14:paraId="31250958" w14:textId="206C6289" w:rsidR="00866AC0" w:rsidRPr="00866AC0" w:rsidRDefault="00866AC0" w:rsidP="00866AC0">
      <w:pPr>
        <w:spacing w:before="100" w:beforeAutospacing="1" w:after="100" w:afterAutospacing="1"/>
        <w:contextualSpacing/>
        <w:rPr>
          <w:rFonts w:ascii="Arial" w:hAnsi="Arial" w:cs="Arial"/>
          <w:sz w:val="24"/>
          <w:szCs w:val="24"/>
        </w:rPr>
      </w:pPr>
      <w:r w:rsidRPr="00F7514C">
        <w:rPr>
          <w:rFonts w:ascii="Arial" w:hAnsi="Arial"/>
          <w:sz w:val="22"/>
        </w:rPr>
        <w:t>Dear Parents,</w:t>
      </w:r>
    </w:p>
    <w:p w14:paraId="74E43867" w14:textId="58C42BD5" w:rsidR="00866AC0" w:rsidRPr="00F7514C" w:rsidRDefault="00866AC0" w:rsidP="00866AC0">
      <w:pPr>
        <w:rPr>
          <w:rFonts w:ascii="Arial" w:hAnsi="Arial"/>
          <w:sz w:val="22"/>
        </w:rPr>
      </w:pPr>
      <w:r w:rsidRPr="00F7514C">
        <w:rPr>
          <w:rFonts w:ascii="Arial" w:hAnsi="Arial"/>
          <w:sz w:val="22"/>
        </w:rPr>
        <w:t xml:space="preserve">We are writing to inform you about planned changes to the </w:t>
      </w:r>
      <w:proofErr w:type="spellStart"/>
      <w:r w:rsidRPr="00F7514C">
        <w:rPr>
          <w:rFonts w:ascii="Arial" w:hAnsi="Arial"/>
          <w:sz w:val="22"/>
        </w:rPr>
        <w:t>Hazelbrook</w:t>
      </w:r>
      <w:proofErr w:type="spellEnd"/>
      <w:r w:rsidRPr="00F7514C">
        <w:rPr>
          <w:rFonts w:ascii="Arial" w:hAnsi="Arial"/>
          <w:sz w:val="22"/>
        </w:rPr>
        <w:t xml:space="preserve"> Public School ‘MAC’ program. The MAC program started in 2007 with 2 multi-aged classes, a K-2 and a 3-6 class. It has taken different multi-aged formats, including a 1-2 class and 3-5 c</w:t>
      </w:r>
      <w:r>
        <w:rPr>
          <w:rFonts w:ascii="Arial" w:hAnsi="Arial"/>
          <w:sz w:val="22"/>
        </w:rPr>
        <w:t xml:space="preserve">lass when </w:t>
      </w:r>
      <w:proofErr w:type="spellStart"/>
      <w:r>
        <w:rPr>
          <w:rFonts w:ascii="Arial" w:hAnsi="Arial"/>
          <w:sz w:val="22"/>
        </w:rPr>
        <w:t>Hazelbrook</w:t>
      </w:r>
      <w:proofErr w:type="spellEnd"/>
      <w:r>
        <w:rPr>
          <w:rFonts w:ascii="Arial" w:hAnsi="Arial"/>
          <w:sz w:val="22"/>
        </w:rPr>
        <w:t xml:space="preserve"> had a grade</w:t>
      </w:r>
      <w:r w:rsidRPr="00F7514C">
        <w:rPr>
          <w:rFonts w:ascii="Arial" w:hAnsi="Arial"/>
          <w:sz w:val="22"/>
        </w:rPr>
        <w:t xml:space="preserve"> based structure. In the last 6 years we have had a stage based ‘MAC’ program consistent with our school wide stage based structure. </w:t>
      </w:r>
    </w:p>
    <w:p w14:paraId="7254C1EC" w14:textId="77777777" w:rsidR="00866AC0" w:rsidRPr="00F7514C" w:rsidRDefault="00866AC0" w:rsidP="00866AC0">
      <w:pPr>
        <w:widowControl w:val="0"/>
        <w:autoSpaceDE w:val="0"/>
        <w:autoSpaceDN w:val="0"/>
        <w:adjustRightInd w:val="0"/>
        <w:rPr>
          <w:rFonts w:ascii="Arial" w:hAnsi="Arial" w:cs="Arial"/>
          <w:color w:val="484944"/>
          <w:sz w:val="22"/>
          <w:szCs w:val="26"/>
        </w:rPr>
      </w:pPr>
      <w:r w:rsidRPr="00F7514C">
        <w:rPr>
          <w:rFonts w:ascii="Arial" w:hAnsi="Arial"/>
          <w:sz w:val="22"/>
        </w:rPr>
        <w:t xml:space="preserve">Recently, as part of planning for 2017, we have reviewed our ‘MAC’ structure. Part of the review involved revisiting the DoE Gifted </w:t>
      </w:r>
      <w:bookmarkStart w:id="0" w:name="_GoBack"/>
      <w:bookmarkEnd w:id="0"/>
      <w:r w:rsidRPr="00F7514C">
        <w:rPr>
          <w:rFonts w:ascii="Arial" w:hAnsi="Arial"/>
          <w:sz w:val="22"/>
        </w:rPr>
        <w:t xml:space="preserve">and Talented Policy and the support document. We also examined the research of Professor </w:t>
      </w:r>
      <w:proofErr w:type="spellStart"/>
      <w:r w:rsidRPr="00F7514C">
        <w:rPr>
          <w:rFonts w:ascii="Arial" w:hAnsi="Arial"/>
          <w:sz w:val="22"/>
        </w:rPr>
        <w:t>Miraca</w:t>
      </w:r>
      <w:proofErr w:type="spellEnd"/>
      <w:r w:rsidRPr="00F7514C">
        <w:rPr>
          <w:rFonts w:ascii="Arial" w:hAnsi="Arial"/>
          <w:sz w:val="22"/>
        </w:rPr>
        <w:t xml:space="preserve"> Gross. </w:t>
      </w:r>
      <w:r w:rsidRPr="00F7514C">
        <w:rPr>
          <w:rFonts w:ascii="Arial" w:hAnsi="Arial" w:cs="Arial"/>
          <w:color w:val="484944"/>
          <w:sz w:val="22"/>
          <w:szCs w:val="26"/>
        </w:rPr>
        <w:t xml:space="preserve">Professor </w:t>
      </w:r>
      <w:proofErr w:type="spellStart"/>
      <w:r w:rsidRPr="00F7514C">
        <w:rPr>
          <w:rFonts w:ascii="Arial" w:hAnsi="Arial" w:cs="Arial"/>
          <w:color w:val="484944"/>
          <w:sz w:val="22"/>
          <w:szCs w:val="26"/>
        </w:rPr>
        <w:t>Miraca</w:t>
      </w:r>
      <w:proofErr w:type="spellEnd"/>
      <w:r w:rsidRPr="00F7514C">
        <w:rPr>
          <w:rFonts w:ascii="Arial" w:hAnsi="Arial" w:cs="Arial"/>
          <w:color w:val="484944"/>
          <w:sz w:val="22"/>
          <w:szCs w:val="26"/>
        </w:rPr>
        <w:t xml:space="preserve"> Gross is Emeritus Professor of Gifted Education in UNSW's School of Education as well as Director of GERRIC (Gifted Education Research, Resource and Information Centre). She is </w:t>
      </w:r>
      <w:proofErr w:type="spellStart"/>
      <w:r w:rsidRPr="00F7514C">
        <w:rPr>
          <w:rFonts w:ascii="Arial" w:hAnsi="Arial" w:cs="Arial"/>
          <w:color w:val="484944"/>
          <w:sz w:val="22"/>
          <w:szCs w:val="26"/>
        </w:rPr>
        <w:t>recognised</w:t>
      </w:r>
      <w:proofErr w:type="spellEnd"/>
      <w:r w:rsidRPr="00F7514C">
        <w:rPr>
          <w:rFonts w:ascii="Arial" w:hAnsi="Arial" w:cs="Arial"/>
          <w:color w:val="484944"/>
          <w:sz w:val="22"/>
          <w:szCs w:val="26"/>
        </w:rPr>
        <w:t xml:space="preserve"> nationally and internationally as a leading authority on the education of gifted and talented students.</w:t>
      </w:r>
    </w:p>
    <w:p w14:paraId="38A07A57" w14:textId="77777777" w:rsidR="00866AC0" w:rsidRPr="00F7514C" w:rsidRDefault="00866AC0" w:rsidP="00866AC0">
      <w:pPr>
        <w:rPr>
          <w:rFonts w:ascii="Arial" w:hAnsi="Arial"/>
          <w:sz w:val="22"/>
        </w:rPr>
      </w:pPr>
      <w:r w:rsidRPr="00F7514C">
        <w:rPr>
          <w:rFonts w:ascii="Arial" w:hAnsi="Arial"/>
          <w:sz w:val="22"/>
        </w:rPr>
        <w:t xml:space="preserve"> </w:t>
      </w:r>
    </w:p>
    <w:p w14:paraId="7F821BF7" w14:textId="77777777" w:rsidR="00866AC0" w:rsidRPr="00F7514C" w:rsidRDefault="00866AC0" w:rsidP="00866AC0">
      <w:pPr>
        <w:rPr>
          <w:rFonts w:ascii="Arial" w:hAnsi="Arial"/>
          <w:sz w:val="22"/>
          <w:lang w:val="en-AU"/>
        </w:rPr>
      </w:pPr>
      <w:r w:rsidRPr="00F7514C">
        <w:rPr>
          <w:rFonts w:ascii="Arial" w:hAnsi="Arial"/>
          <w:sz w:val="22"/>
        </w:rPr>
        <w:t xml:space="preserve">Part of our planning discussion also involved some anecdotal reflection on whether our current model was meeting the objective of catering for our gifted and talented and high achieving students. </w:t>
      </w:r>
      <w:r w:rsidRPr="00F7514C">
        <w:rPr>
          <w:rFonts w:ascii="Arial" w:hAnsi="Arial"/>
          <w:sz w:val="22"/>
          <w:lang w:val="en-AU"/>
        </w:rPr>
        <w:t>For example, Gagné, author of the Differentiated Model of Giftedness and Talent  (which has been adopted by most Australian States in their policies for gifted students), estimates that 10% of students may be gifted at some level. This is an estimation that is more inclusive than some other definitions of giftedness. Currently at Hazelbrook we have 23% of our students in a ‘MAC’ class. This is clearly an over-representation and has implications for both our ‘MAC’ and our mixed ability classes.</w:t>
      </w:r>
    </w:p>
    <w:p w14:paraId="3D77D40F" w14:textId="77777777" w:rsidR="00866AC0" w:rsidRPr="00F7514C" w:rsidRDefault="00866AC0" w:rsidP="00866AC0">
      <w:pPr>
        <w:rPr>
          <w:rFonts w:ascii="Arial" w:hAnsi="Arial"/>
          <w:sz w:val="22"/>
        </w:rPr>
      </w:pPr>
    </w:p>
    <w:p w14:paraId="390F0AB5" w14:textId="77777777" w:rsidR="00866AC0" w:rsidRPr="00F7514C" w:rsidRDefault="00866AC0" w:rsidP="00866AC0">
      <w:pPr>
        <w:rPr>
          <w:rFonts w:ascii="Arial" w:hAnsi="Arial"/>
          <w:sz w:val="22"/>
        </w:rPr>
      </w:pPr>
      <w:r w:rsidRPr="00F7514C">
        <w:rPr>
          <w:rFonts w:ascii="Arial" w:hAnsi="Arial"/>
          <w:sz w:val="22"/>
        </w:rPr>
        <w:t>In 2017 we are planning to return to the multi-aged model and form one Year 2-6 multi aged extension and enrichment class / gifted and talented class. We hope to improve our ability to cater for gifted and talented and high achieving students and bring our practice into better alignment with both the Department of Education policies and current research.</w:t>
      </w:r>
    </w:p>
    <w:p w14:paraId="43519917" w14:textId="22D82424" w:rsidR="00866AC0" w:rsidRPr="00F7514C" w:rsidRDefault="00866AC0" w:rsidP="00866AC0">
      <w:pPr>
        <w:rPr>
          <w:rFonts w:ascii="Arial" w:hAnsi="Arial"/>
          <w:sz w:val="22"/>
        </w:rPr>
      </w:pPr>
      <w:r w:rsidRPr="00F7514C">
        <w:rPr>
          <w:rFonts w:ascii="Arial" w:hAnsi="Arial"/>
          <w:sz w:val="22"/>
        </w:rPr>
        <w:t xml:space="preserve">The following key aspects from the </w:t>
      </w:r>
      <w:r w:rsidRPr="00F7514C">
        <w:rPr>
          <w:rFonts w:ascii="Arial" w:hAnsi="Arial"/>
          <w:sz w:val="22"/>
          <w:u w:val="single"/>
        </w:rPr>
        <w:t>Policy and Implementation for the Education of Gifted and Talented Students</w:t>
      </w:r>
      <w:r w:rsidRPr="00F7514C">
        <w:rPr>
          <w:rFonts w:ascii="Arial" w:hAnsi="Arial"/>
          <w:sz w:val="22"/>
        </w:rPr>
        <w:t xml:space="preserve"> (revised 2004) outline our responsibilities to address the needs and cater for gifted and talented students. </w:t>
      </w:r>
    </w:p>
    <w:p w14:paraId="2C6AEBC3" w14:textId="77777777" w:rsidR="00866AC0" w:rsidRPr="00F7514C" w:rsidRDefault="00866AC0" w:rsidP="00866AC0">
      <w:pPr>
        <w:pStyle w:val="ListParagraph"/>
        <w:numPr>
          <w:ilvl w:val="0"/>
          <w:numId w:val="15"/>
        </w:numPr>
        <w:ind w:left="0" w:firstLine="0"/>
        <w:rPr>
          <w:rFonts w:ascii="Arial" w:hAnsi="Arial"/>
          <w:sz w:val="22"/>
        </w:rPr>
      </w:pPr>
      <w:r w:rsidRPr="00F7514C">
        <w:rPr>
          <w:rFonts w:ascii="Arial" w:hAnsi="Arial" w:cs="Arial"/>
          <w:sz w:val="22"/>
        </w:rPr>
        <w:t xml:space="preserve">The </w:t>
      </w:r>
      <w:r w:rsidRPr="00F7514C">
        <w:rPr>
          <w:rFonts w:ascii="Arial" w:hAnsi="Arial"/>
          <w:sz w:val="22"/>
        </w:rPr>
        <w:t xml:space="preserve">New South Wales Government aims to identify gifted and talented students and to </w:t>
      </w:r>
      <w:proofErr w:type="spellStart"/>
      <w:r w:rsidRPr="00F7514C">
        <w:rPr>
          <w:rFonts w:ascii="Arial" w:hAnsi="Arial"/>
          <w:sz w:val="22"/>
        </w:rPr>
        <w:t>maximise</w:t>
      </w:r>
      <w:proofErr w:type="spellEnd"/>
      <w:r w:rsidRPr="00F7514C">
        <w:rPr>
          <w:rFonts w:ascii="Arial" w:hAnsi="Arial"/>
          <w:sz w:val="22"/>
        </w:rPr>
        <w:t xml:space="preserve"> their learning outcomes in all public schools. </w:t>
      </w:r>
    </w:p>
    <w:p w14:paraId="1CE35A9A" w14:textId="77777777" w:rsidR="00866AC0" w:rsidRPr="00F7514C" w:rsidRDefault="00866AC0" w:rsidP="00866AC0">
      <w:pPr>
        <w:pStyle w:val="ListParagraph"/>
        <w:numPr>
          <w:ilvl w:val="0"/>
          <w:numId w:val="15"/>
        </w:numPr>
        <w:ind w:left="0" w:firstLine="0"/>
        <w:rPr>
          <w:rFonts w:ascii="Arial" w:hAnsi="Arial"/>
          <w:sz w:val="22"/>
        </w:rPr>
      </w:pPr>
      <w:r w:rsidRPr="00F7514C">
        <w:rPr>
          <w:rFonts w:ascii="Arial" w:hAnsi="Arial"/>
          <w:sz w:val="22"/>
        </w:rPr>
        <w:t>Gifted students are those whose potential is distinctly above average in one or more of the following domains of human ability: intellectual, creative, social and physical.</w:t>
      </w:r>
    </w:p>
    <w:p w14:paraId="591799B7" w14:textId="77777777" w:rsidR="00866AC0" w:rsidRPr="00F7514C" w:rsidRDefault="00866AC0" w:rsidP="00866AC0">
      <w:pPr>
        <w:pStyle w:val="ListParagraph"/>
        <w:numPr>
          <w:ilvl w:val="0"/>
          <w:numId w:val="15"/>
        </w:numPr>
        <w:ind w:left="0" w:firstLine="0"/>
        <w:rPr>
          <w:rFonts w:ascii="Arial" w:hAnsi="Arial"/>
          <w:sz w:val="22"/>
        </w:rPr>
      </w:pPr>
      <w:r w:rsidRPr="00F7514C">
        <w:rPr>
          <w:rFonts w:ascii="Arial" w:hAnsi="Arial"/>
          <w:sz w:val="22"/>
        </w:rPr>
        <w:t>Talented students are those whose skills are distinctly above average in one or more areas of human performance (</w:t>
      </w:r>
      <w:proofErr w:type="spellStart"/>
      <w:r w:rsidRPr="00F7514C">
        <w:rPr>
          <w:rFonts w:ascii="Arial" w:hAnsi="Arial"/>
          <w:sz w:val="22"/>
        </w:rPr>
        <w:t>Gagné’s</w:t>
      </w:r>
      <w:proofErr w:type="spellEnd"/>
      <w:r w:rsidRPr="00F7514C">
        <w:rPr>
          <w:rFonts w:ascii="Arial" w:hAnsi="Arial"/>
          <w:sz w:val="22"/>
        </w:rPr>
        <w:t xml:space="preserve"> (2003) Differentiated Model of Giftedness and Talent (DMGT).</w:t>
      </w:r>
    </w:p>
    <w:p w14:paraId="7970DE2A" w14:textId="77777777" w:rsidR="00866AC0" w:rsidRPr="00F7514C" w:rsidRDefault="00866AC0" w:rsidP="00866AC0">
      <w:pPr>
        <w:pStyle w:val="ListParagraph"/>
        <w:numPr>
          <w:ilvl w:val="0"/>
          <w:numId w:val="15"/>
        </w:numPr>
        <w:ind w:left="0" w:firstLine="0"/>
        <w:rPr>
          <w:rFonts w:ascii="Arial" w:hAnsi="Arial"/>
          <w:sz w:val="22"/>
        </w:rPr>
      </w:pPr>
      <w:r w:rsidRPr="00F7514C">
        <w:rPr>
          <w:rFonts w:ascii="Arial" w:hAnsi="Arial"/>
          <w:sz w:val="22"/>
        </w:rPr>
        <w:t>School communities have a responsibility to identify their gifted and talented students.</w:t>
      </w:r>
    </w:p>
    <w:p w14:paraId="7A07E58B" w14:textId="77777777" w:rsidR="00866AC0" w:rsidRPr="00F7514C" w:rsidRDefault="00866AC0" w:rsidP="00866AC0">
      <w:pPr>
        <w:pStyle w:val="ListParagraph"/>
        <w:numPr>
          <w:ilvl w:val="0"/>
          <w:numId w:val="15"/>
        </w:numPr>
        <w:ind w:left="0" w:firstLine="0"/>
        <w:rPr>
          <w:rFonts w:ascii="Arial" w:hAnsi="Arial"/>
          <w:sz w:val="22"/>
        </w:rPr>
      </w:pPr>
      <w:r w:rsidRPr="00F7514C">
        <w:rPr>
          <w:rFonts w:ascii="Arial" w:hAnsi="Arial"/>
          <w:sz w:val="22"/>
        </w:rPr>
        <w:t xml:space="preserve"> School communities have a responsibility to foster collaborative home–school partnerships to support gifted and talented students.</w:t>
      </w:r>
    </w:p>
    <w:p w14:paraId="1BFE021B" w14:textId="77777777" w:rsidR="00866AC0" w:rsidRPr="00F7514C" w:rsidRDefault="00866AC0" w:rsidP="00866AC0">
      <w:pPr>
        <w:pStyle w:val="ListParagraph"/>
        <w:numPr>
          <w:ilvl w:val="0"/>
          <w:numId w:val="15"/>
        </w:numPr>
        <w:ind w:left="0" w:firstLine="0"/>
        <w:rPr>
          <w:rFonts w:ascii="Arial" w:hAnsi="Arial"/>
          <w:sz w:val="22"/>
        </w:rPr>
      </w:pPr>
      <w:r w:rsidRPr="00F7514C">
        <w:rPr>
          <w:rFonts w:ascii="Arial" w:hAnsi="Arial"/>
          <w:sz w:val="22"/>
        </w:rPr>
        <w:t>• School communities have a responsibility to provide a range of opportunities and to monitor and evaluate programs for their gifted and talented students.</w:t>
      </w:r>
    </w:p>
    <w:p w14:paraId="7AA37BFA" w14:textId="77777777" w:rsidR="00866AC0" w:rsidRPr="00F7514C" w:rsidRDefault="00866AC0" w:rsidP="00866AC0">
      <w:pPr>
        <w:pStyle w:val="ListParagraph"/>
        <w:numPr>
          <w:ilvl w:val="0"/>
          <w:numId w:val="15"/>
        </w:numPr>
        <w:ind w:left="0" w:firstLine="0"/>
        <w:rPr>
          <w:rFonts w:ascii="Arial" w:hAnsi="Arial"/>
          <w:sz w:val="22"/>
        </w:rPr>
      </w:pPr>
      <w:r w:rsidRPr="00F7514C">
        <w:rPr>
          <w:rFonts w:ascii="Arial" w:hAnsi="Arial"/>
          <w:b/>
          <w:sz w:val="22"/>
        </w:rPr>
        <w:t xml:space="preserve">Gifted and talented students require a differentiated curriculum to cater for their academic, social and emotional needs. Programs that incorporate acceleration, enrichment, grouping and </w:t>
      </w:r>
      <w:proofErr w:type="spellStart"/>
      <w:r w:rsidRPr="00F7514C">
        <w:rPr>
          <w:rFonts w:ascii="Arial" w:hAnsi="Arial"/>
          <w:b/>
          <w:sz w:val="22"/>
        </w:rPr>
        <w:t>counselling</w:t>
      </w:r>
      <w:proofErr w:type="spellEnd"/>
      <w:r w:rsidRPr="00F7514C">
        <w:rPr>
          <w:rFonts w:ascii="Arial" w:hAnsi="Arial"/>
          <w:b/>
          <w:sz w:val="22"/>
        </w:rPr>
        <w:t xml:space="preserve"> options best meet the needs of gifted and talented students</w:t>
      </w:r>
      <w:r w:rsidRPr="00F7514C">
        <w:rPr>
          <w:rFonts w:ascii="Arial" w:hAnsi="Arial"/>
          <w:sz w:val="22"/>
        </w:rPr>
        <w:t>.</w:t>
      </w:r>
    </w:p>
    <w:p w14:paraId="6CD83289" w14:textId="77777777" w:rsidR="00866AC0" w:rsidRPr="00F7514C" w:rsidRDefault="00866AC0" w:rsidP="00866AC0">
      <w:pPr>
        <w:rPr>
          <w:rFonts w:ascii="Arial" w:hAnsi="Arial"/>
          <w:sz w:val="22"/>
        </w:rPr>
      </w:pPr>
    </w:p>
    <w:p w14:paraId="3D179068" w14:textId="77777777" w:rsidR="00866AC0" w:rsidRPr="00F7514C" w:rsidRDefault="00866AC0" w:rsidP="00866AC0">
      <w:pPr>
        <w:rPr>
          <w:rFonts w:ascii="Arial" w:hAnsi="Arial"/>
          <w:sz w:val="22"/>
        </w:rPr>
      </w:pPr>
      <w:r w:rsidRPr="00F7514C">
        <w:rPr>
          <w:rFonts w:ascii="Arial" w:hAnsi="Arial"/>
          <w:sz w:val="22"/>
        </w:rPr>
        <w:t xml:space="preserve">The following key aspects from our professional reading of </w:t>
      </w:r>
      <w:r w:rsidRPr="00F7514C">
        <w:rPr>
          <w:rFonts w:ascii="Arial" w:hAnsi="Arial"/>
          <w:sz w:val="22"/>
          <w:u w:val="single"/>
        </w:rPr>
        <w:t>To Group or Not To Group: Is That the Question?</w:t>
      </w:r>
      <w:r w:rsidRPr="00F7514C">
        <w:rPr>
          <w:rFonts w:ascii="Arial" w:hAnsi="Arial"/>
          <w:sz w:val="22"/>
        </w:rPr>
        <w:t xml:space="preserve"> </w:t>
      </w:r>
      <w:proofErr w:type="gramStart"/>
      <w:r w:rsidRPr="00F7514C">
        <w:rPr>
          <w:rFonts w:ascii="Arial" w:hAnsi="Arial"/>
          <w:sz w:val="22"/>
        </w:rPr>
        <w:t>by</w:t>
      </w:r>
      <w:proofErr w:type="gramEnd"/>
      <w:r w:rsidRPr="00F7514C">
        <w:rPr>
          <w:rFonts w:ascii="Arial" w:hAnsi="Arial"/>
          <w:sz w:val="22"/>
        </w:rPr>
        <w:t xml:space="preserve"> </w:t>
      </w:r>
      <w:proofErr w:type="spellStart"/>
      <w:r w:rsidRPr="00F7514C">
        <w:rPr>
          <w:rFonts w:ascii="Arial" w:hAnsi="Arial"/>
          <w:sz w:val="22"/>
        </w:rPr>
        <w:t>Miraca</w:t>
      </w:r>
      <w:proofErr w:type="spellEnd"/>
      <w:r w:rsidRPr="00F7514C">
        <w:rPr>
          <w:rFonts w:ascii="Arial" w:hAnsi="Arial"/>
          <w:sz w:val="22"/>
        </w:rPr>
        <w:t xml:space="preserve"> U.M. Gross, Ph.D. that have led to the decision to modify our program to one full time multi aged class are as follows:</w:t>
      </w:r>
    </w:p>
    <w:p w14:paraId="4C0BA924" w14:textId="77777777" w:rsidR="00866AC0" w:rsidRPr="00F7514C" w:rsidRDefault="00866AC0" w:rsidP="00866AC0">
      <w:pPr>
        <w:pStyle w:val="ListParagraph"/>
        <w:numPr>
          <w:ilvl w:val="0"/>
          <w:numId w:val="17"/>
        </w:numPr>
        <w:rPr>
          <w:rFonts w:ascii="Arial" w:hAnsi="Arial"/>
          <w:sz w:val="22"/>
        </w:rPr>
      </w:pPr>
      <w:r w:rsidRPr="00F7514C">
        <w:rPr>
          <w:rFonts w:ascii="Arial" w:hAnsi="Arial"/>
          <w:sz w:val="22"/>
        </w:rPr>
        <w:t xml:space="preserve">Studies show that gifted students prefer the company of children at their own stage of intellectual and emotional development rather than students of their own chronological age. </w:t>
      </w:r>
    </w:p>
    <w:p w14:paraId="7664AF3A" w14:textId="41192E8F" w:rsidR="00866AC0" w:rsidRPr="00F7514C" w:rsidRDefault="00866AC0" w:rsidP="00866AC0">
      <w:pPr>
        <w:pStyle w:val="ListParagraph"/>
        <w:numPr>
          <w:ilvl w:val="0"/>
          <w:numId w:val="17"/>
        </w:numPr>
        <w:rPr>
          <w:rFonts w:ascii="Arial" w:hAnsi="Arial"/>
          <w:sz w:val="22"/>
        </w:rPr>
      </w:pPr>
      <w:r w:rsidRPr="00F7514C">
        <w:rPr>
          <w:rFonts w:ascii="Arial" w:hAnsi="Arial"/>
          <w:sz w:val="22"/>
        </w:rPr>
        <w:t>Studies of the “performance of gifted students in ability grouped classes where the curriculum is accelerated as well as enriched, have shown that these students gain in grade-level competencies at almost twice the rate of equally gifted students retained in the regular classroom (</w:t>
      </w:r>
      <w:proofErr w:type="spellStart"/>
      <w:r w:rsidRPr="00F7514C">
        <w:rPr>
          <w:rFonts w:ascii="Arial" w:hAnsi="Arial"/>
          <w:sz w:val="22"/>
        </w:rPr>
        <w:t>Kulik</w:t>
      </w:r>
      <w:proofErr w:type="spellEnd"/>
      <w:r w:rsidRPr="00F7514C">
        <w:rPr>
          <w:rFonts w:ascii="Arial" w:hAnsi="Arial"/>
          <w:sz w:val="22"/>
        </w:rPr>
        <w:t>, 1992).”</w:t>
      </w:r>
      <w:r>
        <w:rPr>
          <w:rFonts w:ascii="Arial" w:hAnsi="Arial"/>
          <w:sz w:val="22"/>
        </w:rPr>
        <w:t xml:space="preserve"> In addition to clear academic gains, t</w:t>
      </w:r>
      <w:r w:rsidRPr="00F7514C">
        <w:rPr>
          <w:rFonts w:ascii="Arial" w:hAnsi="Arial"/>
          <w:sz w:val="22"/>
        </w:rPr>
        <w:t>here was also significant improvement in attitude towards subjects in which the students were grouped.</w:t>
      </w:r>
    </w:p>
    <w:p w14:paraId="0FA34C85" w14:textId="77777777" w:rsidR="00866AC0" w:rsidRPr="00F7514C" w:rsidRDefault="00866AC0" w:rsidP="00866AC0">
      <w:pPr>
        <w:pStyle w:val="ListParagraph"/>
        <w:numPr>
          <w:ilvl w:val="0"/>
          <w:numId w:val="15"/>
        </w:numPr>
        <w:ind w:left="0" w:firstLine="0"/>
        <w:rPr>
          <w:rFonts w:ascii="Arial" w:hAnsi="Arial"/>
          <w:sz w:val="22"/>
        </w:rPr>
      </w:pPr>
      <w:r w:rsidRPr="00F7514C">
        <w:rPr>
          <w:rFonts w:ascii="Arial" w:hAnsi="Arial"/>
          <w:sz w:val="22"/>
        </w:rPr>
        <w:t xml:space="preserve"> Gifted students in fulltime ability grouped settings (special schools for gifted students </w:t>
      </w:r>
      <w:r w:rsidRPr="00F7514C">
        <w:rPr>
          <w:rFonts w:ascii="Arial" w:hAnsi="Arial"/>
          <w:sz w:val="22"/>
          <w:u w:val="single"/>
        </w:rPr>
        <w:t>and fulltime self-contained classes</w:t>
      </w:r>
      <w:r w:rsidRPr="00F7514C">
        <w:rPr>
          <w:rFonts w:ascii="Arial" w:hAnsi="Arial"/>
          <w:sz w:val="22"/>
        </w:rPr>
        <w:t>) performed significantly better than did equally gifted students who were ability grouped for only part of the week.</w:t>
      </w:r>
    </w:p>
    <w:p w14:paraId="06BB34F4" w14:textId="77777777" w:rsidR="00866AC0" w:rsidRPr="00F7514C" w:rsidRDefault="00866AC0" w:rsidP="00866AC0">
      <w:pPr>
        <w:pStyle w:val="ListParagraph"/>
        <w:ind w:left="0"/>
        <w:rPr>
          <w:rFonts w:ascii="Arial" w:hAnsi="Arial"/>
          <w:sz w:val="22"/>
        </w:rPr>
      </w:pPr>
    </w:p>
    <w:p w14:paraId="1877212A" w14:textId="17BF5979" w:rsidR="00866AC0" w:rsidRPr="00F7514C" w:rsidRDefault="00866AC0" w:rsidP="00866AC0">
      <w:pPr>
        <w:pStyle w:val="ListParagraph"/>
        <w:ind w:left="0"/>
        <w:rPr>
          <w:rFonts w:ascii="Arial" w:hAnsi="Arial"/>
          <w:sz w:val="22"/>
        </w:rPr>
      </w:pPr>
      <w:r w:rsidRPr="00F7514C">
        <w:rPr>
          <w:rFonts w:ascii="Arial" w:hAnsi="Arial"/>
          <w:sz w:val="22"/>
        </w:rPr>
        <w:t xml:space="preserve">Professor </w:t>
      </w:r>
      <w:proofErr w:type="spellStart"/>
      <w:r w:rsidRPr="00F7514C">
        <w:rPr>
          <w:rFonts w:ascii="Arial" w:hAnsi="Arial"/>
          <w:sz w:val="22"/>
        </w:rPr>
        <w:t>Miraca</w:t>
      </w:r>
      <w:proofErr w:type="spellEnd"/>
      <w:r w:rsidRPr="00F7514C">
        <w:rPr>
          <w:rFonts w:ascii="Arial" w:hAnsi="Arial"/>
          <w:sz w:val="22"/>
        </w:rPr>
        <w:t xml:space="preserve"> Gross discusses the advantages of full time ability grouping for gifted and talented students and states:</w:t>
      </w:r>
    </w:p>
    <w:p w14:paraId="2D4010A4" w14:textId="77777777" w:rsidR="00866AC0" w:rsidRPr="00F7514C" w:rsidRDefault="00866AC0" w:rsidP="00866AC0">
      <w:pPr>
        <w:pStyle w:val="ListParagraph"/>
        <w:numPr>
          <w:ilvl w:val="0"/>
          <w:numId w:val="16"/>
        </w:numPr>
        <w:ind w:left="0" w:firstLine="0"/>
        <w:rPr>
          <w:rFonts w:ascii="Arial" w:hAnsi="Arial"/>
          <w:sz w:val="22"/>
        </w:rPr>
      </w:pPr>
      <w:r w:rsidRPr="00F7514C">
        <w:rPr>
          <w:rFonts w:ascii="Arial" w:hAnsi="Arial"/>
          <w:sz w:val="22"/>
        </w:rPr>
        <w:t>The level and pace of work in full time classes is able to be matched much more closely to the students' needs and ability. Teachers are better able to respond to gifted students who learn more speedily, retain information more effectively, and require much less repetition of instruction when they are grouped together.</w:t>
      </w:r>
    </w:p>
    <w:p w14:paraId="0DCB28E4" w14:textId="77777777" w:rsidR="00866AC0" w:rsidRPr="00F7514C" w:rsidRDefault="00866AC0" w:rsidP="00866AC0">
      <w:pPr>
        <w:pStyle w:val="ListParagraph"/>
        <w:numPr>
          <w:ilvl w:val="0"/>
          <w:numId w:val="16"/>
        </w:numPr>
        <w:ind w:left="0" w:firstLine="0"/>
        <w:rPr>
          <w:rFonts w:ascii="Arial" w:hAnsi="Arial"/>
          <w:sz w:val="22"/>
        </w:rPr>
      </w:pPr>
      <w:r w:rsidRPr="00F7514C">
        <w:rPr>
          <w:rFonts w:ascii="Arial" w:hAnsi="Arial"/>
          <w:sz w:val="22"/>
        </w:rPr>
        <w:t>Gifted children in ability grouped settings are much less likely to underachieve deliberately, for peer acceptance. Students interviewed by Gross report “that they feel much less pressure to moderate their vocabularies, conceal interests that their classmates would not understand, and make deliberate errors in school work, than they were in previous years.”</w:t>
      </w:r>
    </w:p>
    <w:p w14:paraId="45EC66FA" w14:textId="77777777" w:rsidR="00866AC0" w:rsidRPr="00F7514C" w:rsidRDefault="00866AC0" w:rsidP="00866AC0">
      <w:pPr>
        <w:rPr>
          <w:rFonts w:ascii="Arial" w:hAnsi="Arial"/>
          <w:sz w:val="22"/>
        </w:rPr>
      </w:pPr>
    </w:p>
    <w:p w14:paraId="19376ED9" w14:textId="77777777" w:rsidR="00866AC0" w:rsidRPr="00F7514C" w:rsidRDefault="00866AC0" w:rsidP="00866AC0">
      <w:pPr>
        <w:rPr>
          <w:rFonts w:ascii="Arial" w:hAnsi="Arial"/>
          <w:sz w:val="22"/>
        </w:rPr>
      </w:pPr>
      <w:r w:rsidRPr="00F7514C">
        <w:rPr>
          <w:rFonts w:ascii="Arial" w:hAnsi="Arial"/>
          <w:sz w:val="22"/>
        </w:rPr>
        <w:t>Gross concludes:</w:t>
      </w:r>
    </w:p>
    <w:p w14:paraId="7EA42F21" w14:textId="77777777" w:rsidR="00866AC0" w:rsidRPr="00F7514C" w:rsidRDefault="00866AC0" w:rsidP="00866AC0">
      <w:pPr>
        <w:rPr>
          <w:rFonts w:ascii="Arial" w:hAnsi="Arial"/>
          <w:sz w:val="22"/>
        </w:rPr>
      </w:pPr>
    </w:p>
    <w:p w14:paraId="7BB0FCF2" w14:textId="14E688E9" w:rsidR="00866AC0" w:rsidRPr="00F7514C" w:rsidRDefault="00866AC0" w:rsidP="00866AC0">
      <w:pPr>
        <w:rPr>
          <w:rFonts w:ascii="Arial" w:hAnsi="Arial"/>
          <w:sz w:val="22"/>
        </w:rPr>
      </w:pPr>
      <w:r w:rsidRPr="00F7514C">
        <w:rPr>
          <w:rFonts w:ascii="Arial" w:hAnsi="Arial"/>
          <w:sz w:val="22"/>
        </w:rPr>
        <w:t xml:space="preserve">“Influenced by a considerable body of research on </w:t>
      </w:r>
      <w:r>
        <w:rPr>
          <w:rFonts w:ascii="Arial" w:hAnsi="Arial"/>
          <w:sz w:val="22"/>
        </w:rPr>
        <w:t>the positive effects of ability</w:t>
      </w:r>
      <w:r w:rsidRPr="00F7514C">
        <w:rPr>
          <w:rFonts w:ascii="Arial" w:hAnsi="Arial"/>
          <w:sz w:val="22"/>
        </w:rPr>
        <w:t xml:space="preserve"> grouping on both the academic and social development of gifted students, virtually every </w:t>
      </w:r>
      <w:proofErr w:type="spellStart"/>
      <w:r w:rsidRPr="00F7514C">
        <w:rPr>
          <w:rFonts w:ascii="Arial" w:hAnsi="Arial"/>
          <w:sz w:val="22"/>
        </w:rPr>
        <w:t>recognised</w:t>
      </w:r>
      <w:proofErr w:type="spellEnd"/>
      <w:r w:rsidRPr="00F7514C">
        <w:rPr>
          <w:rFonts w:ascii="Arial" w:hAnsi="Arial"/>
          <w:sz w:val="22"/>
        </w:rPr>
        <w:t xml:space="preserve"> authority on the education and psychology of the gifted has recommended that intellectually gifted students should be grouped together for a significant proportion of their class time (</w:t>
      </w:r>
      <w:proofErr w:type="spellStart"/>
      <w:r w:rsidRPr="00F7514C">
        <w:rPr>
          <w:rFonts w:ascii="Arial" w:hAnsi="Arial"/>
          <w:sz w:val="22"/>
        </w:rPr>
        <w:t>Hollingworth</w:t>
      </w:r>
      <w:proofErr w:type="spellEnd"/>
      <w:r w:rsidRPr="00F7514C">
        <w:rPr>
          <w:rFonts w:ascii="Arial" w:hAnsi="Arial"/>
          <w:sz w:val="22"/>
        </w:rPr>
        <w:t xml:space="preserve">, 1942; </w:t>
      </w:r>
      <w:proofErr w:type="spellStart"/>
      <w:r w:rsidRPr="00F7514C">
        <w:rPr>
          <w:rFonts w:ascii="Arial" w:hAnsi="Arial"/>
          <w:sz w:val="22"/>
        </w:rPr>
        <w:t>Kulik</w:t>
      </w:r>
      <w:proofErr w:type="spellEnd"/>
      <w:r w:rsidRPr="00F7514C">
        <w:rPr>
          <w:rFonts w:ascii="Arial" w:hAnsi="Arial"/>
          <w:sz w:val="22"/>
        </w:rPr>
        <w:t xml:space="preserve"> and </w:t>
      </w:r>
      <w:proofErr w:type="spellStart"/>
      <w:r w:rsidRPr="00F7514C">
        <w:rPr>
          <w:rFonts w:ascii="Arial" w:hAnsi="Arial"/>
          <w:sz w:val="22"/>
        </w:rPr>
        <w:t>Kulik</w:t>
      </w:r>
      <w:proofErr w:type="spellEnd"/>
      <w:r w:rsidRPr="00F7514C">
        <w:rPr>
          <w:rFonts w:ascii="Arial" w:hAnsi="Arial"/>
          <w:sz w:val="22"/>
        </w:rPr>
        <w:t xml:space="preserve"> 1982, 1997; </w:t>
      </w:r>
      <w:proofErr w:type="spellStart"/>
      <w:r w:rsidRPr="00F7514C">
        <w:rPr>
          <w:rFonts w:ascii="Arial" w:hAnsi="Arial"/>
          <w:sz w:val="22"/>
        </w:rPr>
        <w:t>Tannenbaum</w:t>
      </w:r>
      <w:proofErr w:type="spellEnd"/>
      <w:r w:rsidRPr="00F7514C">
        <w:rPr>
          <w:rFonts w:ascii="Arial" w:hAnsi="Arial"/>
          <w:sz w:val="22"/>
        </w:rPr>
        <w:t xml:space="preserve">, 1983; </w:t>
      </w:r>
      <w:proofErr w:type="spellStart"/>
      <w:r w:rsidRPr="00F7514C">
        <w:rPr>
          <w:rFonts w:ascii="Arial" w:hAnsi="Arial"/>
          <w:sz w:val="22"/>
        </w:rPr>
        <w:t>Feldhusen</w:t>
      </w:r>
      <w:proofErr w:type="spellEnd"/>
      <w:r w:rsidRPr="00F7514C">
        <w:rPr>
          <w:rFonts w:ascii="Arial" w:hAnsi="Arial"/>
          <w:sz w:val="22"/>
        </w:rPr>
        <w:t xml:space="preserve">, 1985; Borland, 1989; </w:t>
      </w:r>
      <w:proofErr w:type="spellStart"/>
      <w:r w:rsidRPr="00F7514C">
        <w:rPr>
          <w:rFonts w:ascii="Arial" w:hAnsi="Arial"/>
          <w:sz w:val="22"/>
        </w:rPr>
        <w:t>Kulik</w:t>
      </w:r>
      <w:proofErr w:type="spellEnd"/>
      <w:r w:rsidRPr="00F7514C">
        <w:rPr>
          <w:rFonts w:ascii="Arial" w:hAnsi="Arial"/>
          <w:sz w:val="22"/>
        </w:rPr>
        <w:t xml:space="preserve">, 1991; Rogers, 1991, 1998). </w:t>
      </w:r>
      <w:proofErr w:type="gramStart"/>
      <w:r w:rsidRPr="00F7514C">
        <w:rPr>
          <w:rFonts w:ascii="Arial" w:hAnsi="Arial"/>
          <w:sz w:val="22"/>
        </w:rPr>
        <w:t>Even educators who express concern about the practice of grouping slow learning students by ability (e.g. Oakes, 1986; Johnson and Johnson, 1989) report on the benefits that accrue to gifted students when they are grouped for fast-paced, accelerated work.</w:t>
      </w:r>
      <w:proofErr w:type="gramEnd"/>
    </w:p>
    <w:p w14:paraId="16F72D52" w14:textId="77777777" w:rsidR="00866AC0" w:rsidRPr="00F7514C" w:rsidRDefault="00866AC0" w:rsidP="00866AC0">
      <w:pPr>
        <w:rPr>
          <w:rFonts w:ascii="Arial" w:hAnsi="Arial"/>
          <w:sz w:val="22"/>
        </w:rPr>
      </w:pPr>
    </w:p>
    <w:p w14:paraId="240A6249" w14:textId="247D35EF" w:rsidR="0004314E" w:rsidRDefault="00866AC0" w:rsidP="00866AC0">
      <w:pPr>
        <w:rPr>
          <w:rFonts w:ascii="Arial" w:hAnsi="Arial"/>
          <w:sz w:val="22"/>
        </w:rPr>
      </w:pPr>
      <w:r w:rsidRPr="00F7514C">
        <w:rPr>
          <w:rFonts w:ascii="Arial" w:hAnsi="Arial"/>
          <w:sz w:val="22"/>
        </w:rPr>
        <w:t xml:space="preserve">Links to the full policy documents and Professor </w:t>
      </w:r>
      <w:proofErr w:type="spellStart"/>
      <w:r w:rsidRPr="00F7514C">
        <w:rPr>
          <w:rFonts w:ascii="Arial" w:hAnsi="Arial"/>
          <w:sz w:val="22"/>
        </w:rPr>
        <w:t>Miraca</w:t>
      </w:r>
      <w:proofErr w:type="spellEnd"/>
      <w:r w:rsidRPr="00F7514C">
        <w:rPr>
          <w:rFonts w:ascii="Arial" w:hAnsi="Arial"/>
          <w:sz w:val="22"/>
        </w:rPr>
        <w:t xml:space="preserve"> Gross’ article, </w:t>
      </w:r>
      <w:r w:rsidRPr="00F7514C">
        <w:rPr>
          <w:rFonts w:ascii="Arial" w:hAnsi="Arial"/>
          <w:sz w:val="22"/>
          <w:u w:val="single"/>
        </w:rPr>
        <w:t>To Group or Not To Group: Is That the Question?</w:t>
      </w:r>
      <w:r w:rsidRPr="00F7514C">
        <w:rPr>
          <w:rFonts w:ascii="Arial" w:hAnsi="Arial"/>
          <w:sz w:val="22"/>
        </w:rPr>
        <w:t xml:space="preserve"> </w:t>
      </w:r>
      <w:proofErr w:type="gramStart"/>
      <w:r w:rsidRPr="00F7514C">
        <w:rPr>
          <w:rFonts w:ascii="Arial" w:hAnsi="Arial"/>
          <w:sz w:val="22"/>
        </w:rPr>
        <w:t>can</w:t>
      </w:r>
      <w:proofErr w:type="gramEnd"/>
      <w:r w:rsidRPr="00F7514C">
        <w:rPr>
          <w:rFonts w:ascii="Arial" w:hAnsi="Arial"/>
          <w:sz w:val="22"/>
        </w:rPr>
        <w:t xml:space="preserve"> be found on the school website: </w:t>
      </w:r>
    </w:p>
    <w:p w14:paraId="728AE8BD" w14:textId="77777777" w:rsidR="00D158E1" w:rsidRDefault="0090410B" w:rsidP="00866AC0">
      <w:pPr>
        <w:rPr>
          <w:rFonts w:ascii="Arial" w:hAnsi="Arial"/>
          <w:sz w:val="22"/>
        </w:rPr>
      </w:pPr>
      <w:hyperlink r:id="rId12" w:history="1">
        <w:r w:rsidR="0004314E" w:rsidRPr="00946305">
          <w:rPr>
            <w:rStyle w:val="Hyperlink"/>
            <w:rFonts w:ascii="Arial" w:hAnsi="Arial"/>
            <w:sz w:val="22"/>
          </w:rPr>
          <w:t>http://www.hazelbrook-p.schools.nsw.edu.au</w:t>
        </w:r>
      </w:hyperlink>
      <w:r w:rsidR="0004314E">
        <w:rPr>
          <w:rFonts w:ascii="Arial" w:hAnsi="Arial"/>
          <w:sz w:val="22"/>
        </w:rPr>
        <w:t xml:space="preserve"> </w:t>
      </w:r>
      <w:r w:rsidR="00D158E1">
        <w:rPr>
          <w:rFonts w:ascii="Arial" w:hAnsi="Arial"/>
          <w:sz w:val="22"/>
        </w:rPr>
        <w:t xml:space="preserve"> </w:t>
      </w:r>
    </w:p>
    <w:p w14:paraId="23927104" w14:textId="560F8F79" w:rsidR="00866AC0" w:rsidRDefault="00D158E1" w:rsidP="00866AC0">
      <w:pPr>
        <w:rPr>
          <w:rFonts w:ascii="Arial" w:hAnsi="Arial"/>
          <w:sz w:val="22"/>
        </w:rPr>
      </w:pPr>
      <w:r>
        <w:rPr>
          <w:rFonts w:ascii="Arial" w:hAnsi="Arial"/>
          <w:sz w:val="22"/>
        </w:rPr>
        <w:t>It is located in the Student Engagement section under Gifted and Talented.</w:t>
      </w:r>
    </w:p>
    <w:p w14:paraId="4F814DE2" w14:textId="77777777" w:rsidR="00D158E1" w:rsidRPr="00F7514C" w:rsidRDefault="00D158E1" w:rsidP="00866AC0">
      <w:pPr>
        <w:rPr>
          <w:rFonts w:ascii="Arial" w:hAnsi="Arial"/>
          <w:sz w:val="22"/>
        </w:rPr>
      </w:pPr>
    </w:p>
    <w:p w14:paraId="4658273B" w14:textId="77777777" w:rsidR="00866AC0" w:rsidRPr="00F7514C" w:rsidRDefault="00866AC0" w:rsidP="00866AC0">
      <w:pPr>
        <w:rPr>
          <w:rFonts w:ascii="Arial" w:hAnsi="Arial"/>
          <w:sz w:val="22"/>
        </w:rPr>
      </w:pPr>
      <w:r w:rsidRPr="00F7514C">
        <w:rPr>
          <w:rFonts w:ascii="Arial" w:hAnsi="Arial"/>
          <w:sz w:val="22"/>
        </w:rPr>
        <w:t xml:space="preserve">An open meeting for all parents to further discuss these improvements to our MAC program will be held on Tuesday, November 15 at 3:45pm in the 3/4S classroom (Rooms 1 and 2). This will be an opportunity for information to be discussed and for any questions parents may have, to be answered. </w:t>
      </w:r>
    </w:p>
    <w:p w14:paraId="3EE5E351" w14:textId="77777777" w:rsidR="00866AC0" w:rsidRPr="00F7514C" w:rsidRDefault="00866AC0" w:rsidP="00866AC0">
      <w:pPr>
        <w:rPr>
          <w:rFonts w:ascii="Arial" w:hAnsi="Arial"/>
          <w:sz w:val="22"/>
        </w:rPr>
      </w:pPr>
      <w:r w:rsidRPr="00F7514C">
        <w:rPr>
          <w:rFonts w:ascii="Arial" w:hAnsi="Arial"/>
          <w:sz w:val="22"/>
        </w:rPr>
        <w:t xml:space="preserve">All parents are welcome to attend. </w:t>
      </w:r>
    </w:p>
    <w:p w14:paraId="144E6EF3" w14:textId="6B1EFCFA" w:rsidR="00866AC0" w:rsidRPr="00F7514C" w:rsidRDefault="00866AC0" w:rsidP="00866AC0">
      <w:pPr>
        <w:rPr>
          <w:rFonts w:ascii="Arial" w:hAnsi="Arial"/>
          <w:sz w:val="22"/>
        </w:rPr>
      </w:pPr>
      <w:r w:rsidRPr="00F7514C">
        <w:rPr>
          <w:rFonts w:ascii="Arial" w:hAnsi="Arial"/>
          <w:sz w:val="22"/>
        </w:rPr>
        <w:t>We look forward to continuing our partnership with our school community</w:t>
      </w:r>
      <w:r>
        <w:rPr>
          <w:rFonts w:ascii="Arial" w:hAnsi="Arial"/>
          <w:sz w:val="22"/>
        </w:rPr>
        <w:t>,</w:t>
      </w:r>
      <w:r w:rsidRPr="00F7514C">
        <w:rPr>
          <w:rFonts w:ascii="Arial" w:hAnsi="Arial"/>
          <w:sz w:val="22"/>
        </w:rPr>
        <w:t xml:space="preserve"> as we </w:t>
      </w:r>
      <w:proofErr w:type="spellStart"/>
      <w:r w:rsidRPr="00F7514C">
        <w:rPr>
          <w:rFonts w:ascii="Arial" w:hAnsi="Arial"/>
          <w:sz w:val="22"/>
        </w:rPr>
        <w:t>endeavour</w:t>
      </w:r>
      <w:proofErr w:type="spellEnd"/>
      <w:r w:rsidRPr="00F7514C">
        <w:rPr>
          <w:rFonts w:ascii="Arial" w:hAnsi="Arial"/>
          <w:sz w:val="22"/>
        </w:rPr>
        <w:t xml:space="preserve"> to achieve the best outcomes for all our students.</w:t>
      </w:r>
    </w:p>
    <w:p w14:paraId="0297320B" w14:textId="77777777" w:rsidR="00A145CE" w:rsidRDefault="00A145CE" w:rsidP="00C8161A">
      <w:pPr>
        <w:spacing w:before="100" w:beforeAutospacing="1" w:after="100" w:afterAutospacing="1"/>
        <w:contextualSpacing/>
        <w:rPr>
          <w:rFonts w:ascii="Arial" w:hAnsi="Arial" w:cs="Arial"/>
          <w:sz w:val="24"/>
          <w:szCs w:val="24"/>
        </w:rPr>
      </w:pPr>
    </w:p>
    <w:p w14:paraId="6D981235" w14:textId="77777777" w:rsidR="00866AC0" w:rsidRDefault="00866AC0" w:rsidP="00C8161A">
      <w:pPr>
        <w:spacing w:before="100" w:beforeAutospacing="1" w:after="100" w:afterAutospacing="1"/>
        <w:contextualSpacing/>
        <w:rPr>
          <w:rFonts w:ascii="Arial" w:hAnsi="Arial" w:cs="Arial"/>
          <w:sz w:val="24"/>
          <w:szCs w:val="24"/>
        </w:rPr>
      </w:pPr>
    </w:p>
    <w:p w14:paraId="7341F049" w14:textId="77777777" w:rsidR="00453325" w:rsidRDefault="00453325" w:rsidP="00C8161A">
      <w:pPr>
        <w:spacing w:before="100" w:beforeAutospacing="1" w:after="100" w:afterAutospacing="1"/>
        <w:contextualSpacing/>
        <w:rPr>
          <w:rFonts w:ascii="Arial" w:hAnsi="Arial" w:cs="Arial"/>
          <w:sz w:val="24"/>
          <w:szCs w:val="24"/>
        </w:rPr>
      </w:pPr>
    </w:p>
    <w:p w14:paraId="43AC1AEA" w14:textId="77777777" w:rsidR="00453325" w:rsidRDefault="00453325" w:rsidP="00C8161A">
      <w:pPr>
        <w:spacing w:before="100" w:beforeAutospacing="1" w:after="100" w:afterAutospacing="1"/>
        <w:contextualSpacing/>
        <w:rPr>
          <w:rFonts w:ascii="Arial" w:hAnsi="Arial" w:cs="Arial"/>
          <w:sz w:val="24"/>
          <w:szCs w:val="24"/>
        </w:rPr>
      </w:pPr>
    </w:p>
    <w:p w14:paraId="44F5E1F3" w14:textId="5BBF1898" w:rsidR="00866AC0" w:rsidRPr="00866AC0" w:rsidRDefault="00A145CE" w:rsidP="00866AC0">
      <w:pPr>
        <w:rPr>
          <w:rFonts w:ascii="Arial" w:hAnsi="Arial" w:cs="Arial"/>
          <w:sz w:val="22"/>
          <w:szCs w:val="24"/>
        </w:rPr>
      </w:pPr>
      <w:r w:rsidRPr="00866AC0">
        <w:rPr>
          <w:rFonts w:ascii="Arial" w:hAnsi="Arial"/>
          <w:sz w:val="22"/>
          <w:szCs w:val="28"/>
        </w:rPr>
        <w:t>Melinda Williams</w:t>
      </w:r>
      <w:r w:rsidRPr="00866AC0">
        <w:rPr>
          <w:rFonts w:ascii="Arial" w:hAnsi="Arial"/>
          <w:sz w:val="22"/>
          <w:szCs w:val="28"/>
        </w:rPr>
        <w:tab/>
      </w:r>
      <w:r w:rsidR="00866AC0" w:rsidRPr="00866AC0">
        <w:rPr>
          <w:rFonts w:ascii="Arial" w:hAnsi="Arial"/>
          <w:sz w:val="22"/>
          <w:szCs w:val="28"/>
        </w:rPr>
        <w:tab/>
      </w:r>
      <w:r w:rsidR="00866AC0" w:rsidRPr="00866AC0">
        <w:rPr>
          <w:rFonts w:ascii="Arial" w:hAnsi="Arial"/>
          <w:sz w:val="22"/>
          <w:szCs w:val="28"/>
        </w:rPr>
        <w:tab/>
      </w:r>
      <w:r w:rsidR="00866AC0" w:rsidRPr="00866AC0">
        <w:rPr>
          <w:rFonts w:ascii="Arial" w:hAnsi="Arial"/>
          <w:sz w:val="22"/>
          <w:szCs w:val="28"/>
        </w:rPr>
        <w:tab/>
      </w:r>
      <w:r w:rsidR="00866AC0" w:rsidRPr="00866AC0">
        <w:rPr>
          <w:rFonts w:ascii="Arial" w:hAnsi="Arial"/>
          <w:sz w:val="22"/>
          <w:szCs w:val="28"/>
        </w:rPr>
        <w:tab/>
      </w:r>
      <w:r w:rsidR="00866AC0" w:rsidRPr="00866AC0">
        <w:rPr>
          <w:rFonts w:ascii="Arial" w:hAnsi="Arial"/>
          <w:sz w:val="22"/>
          <w:szCs w:val="28"/>
        </w:rPr>
        <w:tab/>
        <w:t>Michelle Schmidt</w:t>
      </w:r>
      <w:r w:rsidRPr="00866AC0">
        <w:rPr>
          <w:rFonts w:ascii="Arial" w:hAnsi="Arial"/>
          <w:sz w:val="22"/>
          <w:szCs w:val="28"/>
        </w:rPr>
        <w:tab/>
      </w:r>
      <w:r w:rsidRPr="00866AC0">
        <w:rPr>
          <w:rFonts w:ascii="Arial" w:hAnsi="Arial"/>
          <w:sz w:val="22"/>
          <w:szCs w:val="28"/>
        </w:rPr>
        <w:tab/>
      </w:r>
      <w:r w:rsidRPr="00866AC0">
        <w:rPr>
          <w:rFonts w:ascii="Arial" w:hAnsi="Arial"/>
          <w:sz w:val="22"/>
          <w:szCs w:val="28"/>
        </w:rPr>
        <w:tab/>
      </w:r>
      <w:r w:rsidRPr="00866AC0">
        <w:rPr>
          <w:rFonts w:ascii="Arial" w:hAnsi="Arial"/>
          <w:sz w:val="22"/>
          <w:szCs w:val="28"/>
        </w:rPr>
        <w:tab/>
      </w:r>
      <w:r w:rsidRPr="00866AC0">
        <w:rPr>
          <w:rFonts w:ascii="Arial" w:hAnsi="Arial" w:cs="Arial"/>
          <w:sz w:val="22"/>
          <w:szCs w:val="24"/>
        </w:rPr>
        <w:tab/>
        <w:t xml:space="preserve"> </w:t>
      </w:r>
    </w:p>
    <w:p w14:paraId="7D677C6D" w14:textId="7747C78D" w:rsidR="00A145CE" w:rsidRPr="00866AC0" w:rsidRDefault="00A145CE" w:rsidP="00866AC0">
      <w:pPr>
        <w:rPr>
          <w:rFonts w:ascii="Arial" w:hAnsi="Arial"/>
          <w:sz w:val="24"/>
          <w:szCs w:val="28"/>
        </w:rPr>
      </w:pPr>
      <w:r w:rsidRPr="00866AC0">
        <w:rPr>
          <w:rFonts w:ascii="Arial" w:hAnsi="Arial" w:cs="Arial"/>
          <w:sz w:val="22"/>
          <w:szCs w:val="24"/>
        </w:rPr>
        <w:t>Principal</w:t>
      </w:r>
      <w:r w:rsidRPr="00866AC0">
        <w:rPr>
          <w:rFonts w:ascii="Arial" w:hAnsi="Arial" w:cs="Arial"/>
          <w:sz w:val="22"/>
          <w:szCs w:val="24"/>
        </w:rPr>
        <w:tab/>
      </w:r>
      <w:r w:rsidRPr="00866AC0">
        <w:rPr>
          <w:rFonts w:ascii="Arial" w:hAnsi="Arial" w:cs="Arial"/>
          <w:sz w:val="22"/>
          <w:szCs w:val="24"/>
        </w:rPr>
        <w:tab/>
      </w:r>
      <w:r w:rsidRPr="00866AC0">
        <w:rPr>
          <w:rFonts w:ascii="Arial" w:hAnsi="Arial" w:cs="Arial"/>
          <w:sz w:val="22"/>
          <w:szCs w:val="24"/>
        </w:rPr>
        <w:tab/>
      </w:r>
      <w:r w:rsidR="00866AC0" w:rsidRPr="00866AC0">
        <w:rPr>
          <w:rFonts w:ascii="Arial" w:hAnsi="Arial" w:cs="Arial"/>
          <w:sz w:val="22"/>
          <w:szCs w:val="24"/>
        </w:rPr>
        <w:tab/>
      </w:r>
      <w:r w:rsidR="00866AC0" w:rsidRPr="00866AC0">
        <w:rPr>
          <w:rFonts w:ascii="Arial" w:hAnsi="Arial" w:cs="Arial"/>
          <w:sz w:val="22"/>
          <w:szCs w:val="24"/>
        </w:rPr>
        <w:tab/>
      </w:r>
      <w:r w:rsidR="00866AC0" w:rsidRPr="00866AC0">
        <w:rPr>
          <w:rFonts w:ascii="Arial" w:hAnsi="Arial" w:cs="Arial"/>
          <w:sz w:val="22"/>
          <w:szCs w:val="24"/>
        </w:rPr>
        <w:tab/>
      </w:r>
      <w:r w:rsidR="00866AC0" w:rsidRPr="00866AC0">
        <w:rPr>
          <w:rFonts w:ascii="Arial" w:hAnsi="Arial" w:cs="Arial"/>
          <w:sz w:val="22"/>
          <w:szCs w:val="24"/>
        </w:rPr>
        <w:tab/>
        <w:t xml:space="preserve">Relieving Assistant </w:t>
      </w:r>
      <w:r w:rsidRPr="00866AC0">
        <w:rPr>
          <w:rFonts w:ascii="Arial" w:hAnsi="Arial"/>
          <w:sz w:val="22"/>
          <w:szCs w:val="28"/>
        </w:rPr>
        <w:t>Principal</w:t>
      </w:r>
      <w:r w:rsidRPr="00866AC0">
        <w:rPr>
          <w:rFonts w:ascii="Arial" w:hAnsi="Arial" w:cs="Arial"/>
          <w:sz w:val="22"/>
          <w:szCs w:val="24"/>
        </w:rPr>
        <w:tab/>
      </w:r>
      <w:r w:rsidRPr="00BE0158">
        <w:rPr>
          <w:rFonts w:ascii="Arial" w:hAnsi="Arial" w:cs="Arial"/>
          <w:sz w:val="24"/>
          <w:szCs w:val="24"/>
        </w:rPr>
        <w:tab/>
      </w:r>
      <w:r w:rsidRPr="00BE0158">
        <w:rPr>
          <w:rFonts w:ascii="Arial" w:hAnsi="Arial" w:cs="Arial"/>
          <w:sz w:val="24"/>
          <w:szCs w:val="24"/>
        </w:rPr>
        <w:tab/>
      </w:r>
    </w:p>
    <w:sectPr w:rsidR="00A145CE" w:rsidRPr="00866AC0" w:rsidSect="006B00D1">
      <w:footerReference w:type="default" r:id="rId13"/>
      <w:pgSz w:w="12240" w:h="15840"/>
      <w:pgMar w:top="426" w:right="720" w:bottom="426"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8B1552" w14:textId="77777777" w:rsidR="0090410B" w:rsidRDefault="0090410B">
      <w:r>
        <w:separator/>
      </w:r>
    </w:p>
  </w:endnote>
  <w:endnote w:type="continuationSeparator" w:id="0">
    <w:p w14:paraId="45D12A4C" w14:textId="77777777" w:rsidR="0090410B" w:rsidRDefault="00904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C5F2D" w14:textId="77777777" w:rsidR="004F6D96" w:rsidRDefault="004F6D96">
    <w:pPr>
      <w:pStyle w:val="Footer"/>
    </w:pPr>
    <w:r>
      <w:fldChar w:fldCharType="begin"/>
    </w:r>
    <w:r>
      <w:instrText xml:space="preserve"> page </w:instrText>
    </w:r>
    <w:r>
      <w:fldChar w:fldCharType="separate"/>
    </w:r>
    <w:r w:rsidR="0038742A">
      <w:rPr>
        <w:noProof/>
      </w:rPr>
      <w:t>2</w:t>
    </w:r>
    <w:r>
      <w:fldChar w:fldCharType="end"/>
    </w:r>
  </w:p>
  <w:p w14:paraId="123BFBDF" w14:textId="77777777" w:rsidR="004F6D96" w:rsidRDefault="004F6D9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FED133" w14:textId="77777777" w:rsidR="0090410B" w:rsidRDefault="0090410B">
      <w:r>
        <w:separator/>
      </w:r>
    </w:p>
  </w:footnote>
  <w:footnote w:type="continuationSeparator" w:id="0">
    <w:p w14:paraId="28788DB1" w14:textId="77777777" w:rsidR="0090410B" w:rsidRDefault="009041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E3CBF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F6001A2"/>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24AAFB60"/>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62BE8638"/>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FAFAF8B6"/>
    <w:lvl w:ilvl="0">
      <w:start w:val="1"/>
      <w:numFmt w:val="decimal"/>
      <w:pStyle w:val="ListNumber2"/>
      <w:lvlText w:val="%1."/>
      <w:lvlJc w:val="left"/>
      <w:pPr>
        <w:tabs>
          <w:tab w:val="num" w:pos="720"/>
        </w:tabs>
        <w:ind w:left="720" w:hanging="360"/>
      </w:pPr>
    </w:lvl>
  </w:abstractNum>
  <w:abstractNum w:abstractNumId="5">
    <w:nsid w:val="FFFFFF80"/>
    <w:multiLevelType w:val="singleLevel"/>
    <w:tmpl w:val="17B61BC4"/>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51049E4E"/>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DD6AECE8"/>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68C81938"/>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F252E71E"/>
    <w:lvl w:ilvl="0">
      <w:start w:val="1"/>
      <w:numFmt w:val="decimal"/>
      <w:pStyle w:val="ListNumber"/>
      <w:lvlText w:val="%1."/>
      <w:lvlJc w:val="left"/>
      <w:pPr>
        <w:tabs>
          <w:tab w:val="num" w:pos="360"/>
        </w:tabs>
        <w:ind w:left="360" w:hanging="360"/>
      </w:pPr>
    </w:lvl>
  </w:abstractNum>
  <w:abstractNum w:abstractNumId="10">
    <w:nsid w:val="FFFFFF89"/>
    <w:multiLevelType w:val="singleLevel"/>
    <w:tmpl w:val="C3E49026"/>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3254C67"/>
    <w:multiLevelType w:val="hybridMultilevel"/>
    <w:tmpl w:val="DBB0AB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6EF7ADB"/>
    <w:multiLevelType w:val="hybridMultilevel"/>
    <w:tmpl w:val="0074B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D73CD1"/>
    <w:multiLevelType w:val="hybridMultilevel"/>
    <w:tmpl w:val="C0146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842C86"/>
    <w:multiLevelType w:val="hybridMultilevel"/>
    <w:tmpl w:val="DE6C7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2228EA"/>
    <w:multiLevelType w:val="hybridMultilevel"/>
    <w:tmpl w:val="3A9CC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2C127B7"/>
    <w:multiLevelType w:val="hybridMultilevel"/>
    <w:tmpl w:val="89064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4"/>
  </w:num>
  <w:num w:numId="12">
    <w:abstractNumId w:val="12"/>
  </w:num>
  <w:num w:numId="13">
    <w:abstractNumId w:val="0"/>
  </w:num>
  <w:num w:numId="14">
    <w:abstractNumId w:val="13"/>
  </w:num>
  <w:num w:numId="15">
    <w:abstractNumId w:val="15"/>
  </w:num>
  <w:num w:numId="16">
    <w:abstractNumId w:val="1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Type w:val="letter"/>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BD797B"/>
    <w:rsid w:val="0004314E"/>
    <w:rsid w:val="0007197B"/>
    <w:rsid w:val="00074840"/>
    <w:rsid w:val="000753F2"/>
    <w:rsid w:val="00095F49"/>
    <w:rsid w:val="000B2908"/>
    <w:rsid w:val="000D471B"/>
    <w:rsid w:val="000E2903"/>
    <w:rsid w:val="000E2A3F"/>
    <w:rsid w:val="000E4376"/>
    <w:rsid w:val="00126EF0"/>
    <w:rsid w:val="00135264"/>
    <w:rsid w:val="00135842"/>
    <w:rsid w:val="0019512A"/>
    <w:rsid w:val="001B76FB"/>
    <w:rsid w:val="001C44C1"/>
    <w:rsid w:val="001C606F"/>
    <w:rsid w:val="001D1721"/>
    <w:rsid w:val="001D7D9C"/>
    <w:rsid w:val="001E04F8"/>
    <w:rsid w:val="001E57AF"/>
    <w:rsid w:val="002102C3"/>
    <w:rsid w:val="0022339E"/>
    <w:rsid w:val="00290966"/>
    <w:rsid w:val="002B3FF9"/>
    <w:rsid w:val="002C2CA3"/>
    <w:rsid w:val="00321C78"/>
    <w:rsid w:val="00327D34"/>
    <w:rsid w:val="0038742A"/>
    <w:rsid w:val="003C5C03"/>
    <w:rsid w:val="003D3383"/>
    <w:rsid w:val="00420FAF"/>
    <w:rsid w:val="00453325"/>
    <w:rsid w:val="004915B1"/>
    <w:rsid w:val="004A56B3"/>
    <w:rsid w:val="004F6D96"/>
    <w:rsid w:val="00512261"/>
    <w:rsid w:val="00522817"/>
    <w:rsid w:val="00546C74"/>
    <w:rsid w:val="00577656"/>
    <w:rsid w:val="005A4049"/>
    <w:rsid w:val="005D4AB6"/>
    <w:rsid w:val="005F00C4"/>
    <w:rsid w:val="00623B72"/>
    <w:rsid w:val="00662703"/>
    <w:rsid w:val="00685409"/>
    <w:rsid w:val="006B00D1"/>
    <w:rsid w:val="006B638B"/>
    <w:rsid w:val="00732B8F"/>
    <w:rsid w:val="007F51D9"/>
    <w:rsid w:val="008021B5"/>
    <w:rsid w:val="00806410"/>
    <w:rsid w:val="008075F8"/>
    <w:rsid w:val="00814142"/>
    <w:rsid w:val="00844DC0"/>
    <w:rsid w:val="00854685"/>
    <w:rsid w:val="00866AC0"/>
    <w:rsid w:val="0090410B"/>
    <w:rsid w:val="009D14A7"/>
    <w:rsid w:val="00A145CE"/>
    <w:rsid w:val="00A63B69"/>
    <w:rsid w:val="00A96452"/>
    <w:rsid w:val="00AB2AD7"/>
    <w:rsid w:val="00B12CF1"/>
    <w:rsid w:val="00B233BC"/>
    <w:rsid w:val="00B24F2F"/>
    <w:rsid w:val="00B62623"/>
    <w:rsid w:val="00B81C43"/>
    <w:rsid w:val="00BD797B"/>
    <w:rsid w:val="00BF1DAC"/>
    <w:rsid w:val="00C03DA1"/>
    <w:rsid w:val="00C114BC"/>
    <w:rsid w:val="00C13D7B"/>
    <w:rsid w:val="00C4591A"/>
    <w:rsid w:val="00C72609"/>
    <w:rsid w:val="00C8161A"/>
    <w:rsid w:val="00CB704F"/>
    <w:rsid w:val="00CC20CF"/>
    <w:rsid w:val="00D158E1"/>
    <w:rsid w:val="00D31741"/>
    <w:rsid w:val="00D33DD5"/>
    <w:rsid w:val="00D80129"/>
    <w:rsid w:val="00DE2353"/>
    <w:rsid w:val="00DF5D87"/>
    <w:rsid w:val="00E267D9"/>
    <w:rsid w:val="00E559DF"/>
    <w:rsid w:val="00F17076"/>
    <w:rsid w:val="00F173E2"/>
    <w:rsid w:val="00F2786C"/>
    <w:rsid w:val="00F33384"/>
    <w:rsid w:val="00FC188A"/>
    <w:rsid w:val="00FD41CB"/>
    <w:rsid w:val="00FE189B"/>
    <w:rsid w:val="00FE57B0"/>
    <w:rsid w:val="00FF743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F41B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sto MT" w:eastAsia="Times New Roman" w:hAnsi="Calisto MT" w:cs="Times New Roman"/>
        <w:lang w:val="en-AU"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3743"/>
    <w:rPr>
      <w:color w:val="404040"/>
      <w:szCs w:val="22"/>
      <w:lang w:val="en-US"/>
    </w:rPr>
  </w:style>
  <w:style w:type="paragraph" w:styleId="Heading1">
    <w:name w:val="heading 1"/>
    <w:basedOn w:val="Normal"/>
    <w:next w:val="Normal"/>
    <w:link w:val="Heading1Char"/>
    <w:qFormat/>
    <w:rsid w:val="00E03743"/>
    <w:pPr>
      <w:keepNext/>
      <w:keepLines/>
      <w:spacing w:before="480"/>
      <w:outlineLvl w:val="0"/>
    </w:pPr>
    <w:rPr>
      <w:b/>
      <w:bCs/>
      <w:color w:val="5B6B72"/>
      <w:sz w:val="28"/>
      <w:szCs w:val="28"/>
      <w:lang w:val="x-none" w:eastAsia="x-none"/>
    </w:rPr>
  </w:style>
  <w:style w:type="paragraph" w:styleId="Heading2">
    <w:name w:val="heading 2"/>
    <w:basedOn w:val="Normal"/>
    <w:next w:val="Normal"/>
    <w:link w:val="Heading2Char"/>
    <w:qFormat/>
    <w:rsid w:val="00E03743"/>
    <w:pPr>
      <w:keepNext/>
      <w:keepLines/>
      <w:spacing w:before="200"/>
      <w:outlineLvl w:val="1"/>
    </w:pPr>
    <w:rPr>
      <w:b/>
      <w:bCs/>
      <w:color w:val="7C8F97"/>
      <w:sz w:val="26"/>
      <w:szCs w:val="26"/>
      <w:lang w:val="x-none" w:eastAsia="x-none"/>
    </w:rPr>
  </w:style>
  <w:style w:type="paragraph" w:styleId="Heading3">
    <w:name w:val="heading 3"/>
    <w:basedOn w:val="Normal"/>
    <w:next w:val="Normal"/>
    <w:link w:val="Heading3Char"/>
    <w:qFormat/>
    <w:rsid w:val="00E03743"/>
    <w:pPr>
      <w:keepNext/>
      <w:keepLines/>
      <w:spacing w:before="200"/>
      <w:outlineLvl w:val="2"/>
    </w:pPr>
    <w:rPr>
      <w:b/>
      <w:bCs/>
      <w:color w:val="7C8F97"/>
      <w:szCs w:val="20"/>
      <w:lang w:val="x-none" w:eastAsia="x-none"/>
    </w:rPr>
  </w:style>
  <w:style w:type="paragraph" w:styleId="Heading4">
    <w:name w:val="heading 4"/>
    <w:basedOn w:val="Normal"/>
    <w:next w:val="Normal"/>
    <w:link w:val="Heading4Char"/>
    <w:qFormat/>
    <w:rsid w:val="00E03743"/>
    <w:pPr>
      <w:keepNext/>
      <w:keepLines/>
      <w:spacing w:before="200"/>
      <w:outlineLvl w:val="3"/>
    </w:pPr>
    <w:rPr>
      <w:b/>
      <w:bCs/>
      <w:i/>
      <w:iCs/>
      <w:color w:val="7C8F97"/>
      <w:szCs w:val="20"/>
      <w:lang w:val="x-none" w:eastAsia="x-none"/>
    </w:rPr>
  </w:style>
  <w:style w:type="paragraph" w:styleId="Heading5">
    <w:name w:val="heading 5"/>
    <w:basedOn w:val="Normal"/>
    <w:next w:val="Normal"/>
    <w:link w:val="Heading5Char"/>
    <w:qFormat/>
    <w:rsid w:val="00E03743"/>
    <w:pPr>
      <w:keepNext/>
      <w:keepLines/>
      <w:spacing w:before="200"/>
      <w:outlineLvl w:val="4"/>
    </w:pPr>
    <w:rPr>
      <w:color w:val="3C474C"/>
      <w:szCs w:val="20"/>
      <w:lang w:val="x-none" w:eastAsia="x-none"/>
    </w:rPr>
  </w:style>
  <w:style w:type="paragraph" w:styleId="Heading6">
    <w:name w:val="heading 6"/>
    <w:basedOn w:val="Normal"/>
    <w:next w:val="Normal"/>
    <w:link w:val="Heading6Char"/>
    <w:qFormat/>
    <w:rsid w:val="00E03743"/>
    <w:pPr>
      <w:keepNext/>
      <w:keepLines/>
      <w:spacing w:before="200"/>
      <w:outlineLvl w:val="5"/>
    </w:pPr>
    <w:rPr>
      <w:i/>
      <w:iCs/>
      <w:color w:val="3C474C"/>
      <w:szCs w:val="20"/>
      <w:lang w:val="x-none" w:eastAsia="x-none"/>
    </w:rPr>
  </w:style>
  <w:style w:type="paragraph" w:styleId="Heading7">
    <w:name w:val="heading 7"/>
    <w:basedOn w:val="Normal"/>
    <w:next w:val="Normal"/>
    <w:link w:val="Heading7Char"/>
    <w:qFormat/>
    <w:rsid w:val="00E03743"/>
    <w:pPr>
      <w:keepNext/>
      <w:keepLines/>
      <w:spacing w:before="200"/>
      <w:outlineLvl w:val="6"/>
    </w:pPr>
    <w:rPr>
      <w:i/>
      <w:iCs/>
      <w:szCs w:val="20"/>
      <w:lang w:val="x-none" w:eastAsia="x-none"/>
    </w:rPr>
  </w:style>
  <w:style w:type="paragraph" w:styleId="Heading8">
    <w:name w:val="heading 8"/>
    <w:basedOn w:val="Normal"/>
    <w:next w:val="Normal"/>
    <w:link w:val="Heading8Char"/>
    <w:qFormat/>
    <w:rsid w:val="00E03743"/>
    <w:pPr>
      <w:keepNext/>
      <w:keepLines/>
      <w:spacing w:before="200"/>
      <w:outlineLvl w:val="7"/>
    </w:pPr>
    <w:rPr>
      <w:szCs w:val="20"/>
      <w:lang w:val="x-none" w:eastAsia="x-none"/>
    </w:rPr>
  </w:style>
  <w:style w:type="paragraph" w:styleId="Heading9">
    <w:name w:val="heading 9"/>
    <w:basedOn w:val="Normal"/>
    <w:next w:val="Normal"/>
    <w:link w:val="Heading9Char"/>
    <w:qFormat/>
    <w:rsid w:val="00E03743"/>
    <w:pPr>
      <w:keepNext/>
      <w:keepLines/>
      <w:spacing w:before="200"/>
      <w:outlineLvl w:val="8"/>
    </w:pPr>
    <w:rPr>
      <w:i/>
      <w:iCs/>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03743"/>
    <w:pPr>
      <w:spacing w:after="200"/>
      <w:ind w:right="144"/>
      <w:jc w:val="right"/>
    </w:pPr>
    <w:rPr>
      <w:color w:val="4B5A60"/>
      <w:szCs w:val="24"/>
      <w:lang w:val="x-none" w:eastAsia="x-none"/>
    </w:rPr>
  </w:style>
  <w:style w:type="character" w:customStyle="1" w:styleId="HeaderChar">
    <w:name w:val="Header Char"/>
    <w:link w:val="Header"/>
    <w:rsid w:val="00E03743"/>
    <w:rPr>
      <w:color w:val="4B5A60"/>
      <w:sz w:val="20"/>
      <w:szCs w:val="24"/>
    </w:rPr>
  </w:style>
  <w:style w:type="paragraph" w:styleId="Footer">
    <w:name w:val="footer"/>
    <w:basedOn w:val="Normal"/>
    <w:link w:val="FooterChar"/>
    <w:rsid w:val="00E03743"/>
    <w:pPr>
      <w:tabs>
        <w:tab w:val="center" w:pos="4680"/>
        <w:tab w:val="right" w:pos="9360"/>
      </w:tabs>
      <w:spacing w:before="300"/>
      <w:jc w:val="right"/>
    </w:pPr>
    <w:rPr>
      <w:color w:val="7C8F97"/>
      <w:szCs w:val="16"/>
      <w:lang w:val="x-none" w:eastAsia="x-none"/>
    </w:rPr>
  </w:style>
  <w:style w:type="character" w:customStyle="1" w:styleId="FooterChar">
    <w:name w:val="Footer Char"/>
    <w:link w:val="Footer"/>
    <w:rsid w:val="00E03743"/>
    <w:rPr>
      <w:color w:val="7C8F97"/>
      <w:sz w:val="20"/>
      <w:szCs w:val="16"/>
    </w:rPr>
  </w:style>
  <w:style w:type="paragraph" w:customStyle="1" w:styleId="Header-Left">
    <w:name w:val="Header-Left"/>
    <w:basedOn w:val="Normal"/>
    <w:rsid w:val="00E03743"/>
    <w:pPr>
      <w:spacing w:before="400" w:after="400"/>
      <w:ind w:left="216"/>
    </w:pPr>
    <w:rPr>
      <w:color w:val="4B5A60"/>
      <w:sz w:val="40"/>
    </w:rPr>
  </w:style>
  <w:style w:type="paragraph" w:customStyle="1" w:styleId="Header-Right">
    <w:name w:val="Header-Right"/>
    <w:basedOn w:val="Normal"/>
    <w:rsid w:val="00E03743"/>
    <w:pPr>
      <w:spacing w:before="80" w:after="80" w:line="220" w:lineRule="atLeast"/>
      <w:ind w:left="216" w:right="216"/>
    </w:pPr>
    <w:rPr>
      <w:color w:val="4B5A60"/>
      <w:sz w:val="16"/>
    </w:rPr>
  </w:style>
  <w:style w:type="paragraph" w:customStyle="1" w:styleId="DateandRecipient">
    <w:name w:val="Date and Recipient"/>
    <w:basedOn w:val="Normal"/>
    <w:rsid w:val="00E03743"/>
    <w:pPr>
      <w:spacing w:before="600"/>
    </w:pPr>
  </w:style>
  <w:style w:type="paragraph" w:styleId="BodyText">
    <w:name w:val="Body Text"/>
    <w:basedOn w:val="Normal"/>
    <w:link w:val="BodyTextChar"/>
    <w:rsid w:val="00E03743"/>
    <w:pPr>
      <w:spacing w:before="200"/>
    </w:pPr>
    <w:rPr>
      <w:szCs w:val="20"/>
      <w:lang w:val="x-none" w:eastAsia="x-none"/>
    </w:rPr>
  </w:style>
  <w:style w:type="character" w:customStyle="1" w:styleId="BodyTextChar">
    <w:name w:val="Body Text Char"/>
    <w:link w:val="BodyText"/>
    <w:rsid w:val="00E03743"/>
    <w:rPr>
      <w:color w:val="404040"/>
      <w:sz w:val="20"/>
      <w:szCs w:val="20"/>
    </w:rPr>
  </w:style>
  <w:style w:type="paragraph" w:styleId="Signature">
    <w:name w:val="Signature"/>
    <w:basedOn w:val="Normal"/>
    <w:link w:val="SignatureChar"/>
    <w:rsid w:val="00E03743"/>
    <w:pPr>
      <w:spacing w:before="720"/>
    </w:pPr>
    <w:rPr>
      <w:szCs w:val="20"/>
      <w:lang w:val="x-none" w:eastAsia="x-none"/>
    </w:rPr>
  </w:style>
  <w:style w:type="character" w:customStyle="1" w:styleId="SignatureChar">
    <w:name w:val="Signature Char"/>
    <w:link w:val="Signature"/>
    <w:rsid w:val="00E03743"/>
    <w:rPr>
      <w:color w:val="404040"/>
      <w:sz w:val="20"/>
    </w:rPr>
  </w:style>
  <w:style w:type="table" w:customStyle="1" w:styleId="OutsideTable-Header">
    <w:name w:val="Outside Table - Header"/>
    <w:basedOn w:val="TableNormal"/>
    <w:rsid w:val="00E03743"/>
    <w:tblPr>
      <w:tblCellMar>
        <w:top w:w="72" w:type="dxa"/>
        <w:left w:w="72" w:type="dxa"/>
        <w:bottom w:w="72" w:type="dxa"/>
        <w:right w:w="72" w:type="dxa"/>
      </w:tblCellMar>
    </w:tblPr>
    <w:tcPr>
      <w:shd w:val="clear" w:color="auto" w:fill="7C8F97"/>
    </w:tcPr>
  </w:style>
  <w:style w:type="paragraph" w:customStyle="1" w:styleId="NoSpaceBetween">
    <w:name w:val="No Space Between"/>
    <w:basedOn w:val="Normal"/>
    <w:rsid w:val="00E03743"/>
    <w:pPr>
      <w:spacing w:line="14" w:lineRule="exact"/>
    </w:pPr>
    <w:rPr>
      <w:sz w:val="2"/>
    </w:rPr>
  </w:style>
  <w:style w:type="table" w:customStyle="1" w:styleId="CenterTable-Header">
    <w:name w:val="Center Table - Header"/>
    <w:basedOn w:val="TableNormal"/>
    <w:rsid w:val="00E03743"/>
    <w:tblPr>
      <w:tblBorders>
        <w:top w:val="single" w:sz="8" w:space="0" w:color="D1D0C8"/>
        <w:left w:val="single" w:sz="8" w:space="0" w:color="D1D0C8"/>
        <w:bottom w:val="single" w:sz="8" w:space="0" w:color="D1D0C8"/>
        <w:right w:val="single" w:sz="8" w:space="0" w:color="D1D0C8"/>
        <w:insideH w:val="single" w:sz="8" w:space="0" w:color="D1D0C8"/>
        <w:insideV w:val="single" w:sz="8" w:space="0" w:color="D1D0C8"/>
      </w:tblBorders>
      <w:tblCellMar>
        <w:left w:w="0" w:type="dxa"/>
        <w:right w:w="0" w:type="dxa"/>
      </w:tblCellMar>
    </w:tblPr>
    <w:tcPr>
      <w:shd w:val="clear" w:color="auto" w:fill="FFFFFF"/>
    </w:tcPr>
  </w:style>
  <w:style w:type="table" w:customStyle="1" w:styleId="BorderTable-Header">
    <w:name w:val="Border Table - Header"/>
    <w:basedOn w:val="TableNormal"/>
    <w:rsid w:val="00E03743"/>
    <w:tblPr>
      <w:tblBorders>
        <w:top w:val="single" w:sz="4" w:space="0" w:color="404040"/>
        <w:left w:val="single" w:sz="4" w:space="0" w:color="404040"/>
        <w:bottom w:val="single" w:sz="4" w:space="0" w:color="404040"/>
        <w:right w:val="single" w:sz="4" w:space="0" w:color="404040"/>
      </w:tblBorders>
      <w:tblCellMar>
        <w:top w:w="72" w:type="dxa"/>
        <w:left w:w="72" w:type="dxa"/>
        <w:bottom w:w="72" w:type="dxa"/>
        <w:right w:w="72" w:type="dxa"/>
      </w:tblCellMar>
    </w:tblPr>
    <w:tcPr>
      <w:shd w:val="clear" w:color="auto" w:fill="FFFFFF"/>
    </w:tcPr>
  </w:style>
  <w:style w:type="paragraph" w:styleId="BalloonText">
    <w:name w:val="Balloon Text"/>
    <w:basedOn w:val="Normal"/>
    <w:link w:val="BalloonTextChar"/>
    <w:semiHidden/>
    <w:unhideWhenUsed/>
    <w:rsid w:val="00E03743"/>
    <w:rPr>
      <w:rFonts w:ascii="Tahoma" w:hAnsi="Tahoma"/>
      <w:sz w:val="16"/>
      <w:szCs w:val="16"/>
      <w:lang w:val="x-none" w:eastAsia="x-none"/>
    </w:rPr>
  </w:style>
  <w:style w:type="character" w:customStyle="1" w:styleId="BalloonTextChar">
    <w:name w:val="Balloon Text Char"/>
    <w:link w:val="BalloonText"/>
    <w:semiHidden/>
    <w:rsid w:val="00E03743"/>
    <w:rPr>
      <w:rFonts w:ascii="Tahoma" w:hAnsi="Tahoma" w:cs="Tahoma"/>
      <w:color w:val="404040"/>
      <w:sz w:val="16"/>
      <w:szCs w:val="16"/>
    </w:rPr>
  </w:style>
  <w:style w:type="paragraph" w:styleId="Bibliography">
    <w:name w:val="Bibliography"/>
    <w:basedOn w:val="Normal"/>
    <w:next w:val="Normal"/>
    <w:semiHidden/>
    <w:unhideWhenUsed/>
    <w:rsid w:val="00E03743"/>
  </w:style>
  <w:style w:type="paragraph" w:styleId="BlockText">
    <w:name w:val="Block Text"/>
    <w:basedOn w:val="Normal"/>
    <w:semiHidden/>
    <w:unhideWhenUsed/>
    <w:rsid w:val="00E03743"/>
    <w:pPr>
      <w:pBdr>
        <w:top w:val="single" w:sz="2" w:space="10" w:color="7C8F97" w:shadow="1"/>
        <w:left w:val="single" w:sz="2" w:space="10" w:color="7C8F97" w:shadow="1"/>
        <w:bottom w:val="single" w:sz="2" w:space="10" w:color="7C8F97" w:shadow="1"/>
        <w:right w:val="single" w:sz="2" w:space="10" w:color="7C8F97" w:shadow="1"/>
      </w:pBdr>
      <w:ind w:left="1152" w:right="1152"/>
    </w:pPr>
    <w:rPr>
      <w:i/>
      <w:iCs/>
      <w:color w:val="7C8F97"/>
    </w:rPr>
  </w:style>
  <w:style w:type="paragraph" w:styleId="BodyText2">
    <w:name w:val="Body Text 2"/>
    <w:basedOn w:val="Normal"/>
    <w:link w:val="BodyText2Char"/>
    <w:semiHidden/>
    <w:unhideWhenUsed/>
    <w:rsid w:val="00E03743"/>
    <w:pPr>
      <w:spacing w:after="120"/>
      <w:ind w:left="360"/>
    </w:pPr>
    <w:rPr>
      <w:szCs w:val="20"/>
      <w:lang w:val="x-none" w:eastAsia="x-none"/>
    </w:rPr>
  </w:style>
  <w:style w:type="paragraph" w:styleId="BodyText3">
    <w:name w:val="Body Text 3"/>
    <w:basedOn w:val="Normal"/>
    <w:link w:val="BodyText3Char"/>
    <w:semiHidden/>
    <w:unhideWhenUsed/>
    <w:rsid w:val="00E03743"/>
    <w:pPr>
      <w:spacing w:after="120"/>
    </w:pPr>
    <w:rPr>
      <w:sz w:val="16"/>
      <w:szCs w:val="16"/>
      <w:lang w:val="x-none" w:eastAsia="x-none"/>
    </w:rPr>
  </w:style>
  <w:style w:type="character" w:customStyle="1" w:styleId="BodyText3Char">
    <w:name w:val="Body Text 3 Char"/>
    <w:link w:val="BodyText3"/>
    <w:semiHidden/>
    <w:rsid w:val="00E03743"/>
    <w:rPr>
      <w:color w:val="404040"/>
      <w:sz w:val="16"/>
      <w:szCs w:val="16"/>
    </w:rPr>
  </w:style>
  <w:style w:type="paragraph" w:styleId="BodyTextFirstIndent">
    <w:name w:val="Body Text First Indent"/>
    <w:basedOn w:val="BodyText"/>
    <w:link w:val="BodyTextFirstIndentChar"/>
    <w:semiHidden/>
    <w:unhideWhenUsed/>
    <w:rsid w:val="00E03743"/>
    <w:pPr>
      <w:spacing w:before="0"/>
      <w:ind w:firstLine="360"/>
    </w:pPr>
    <w:rPr>
      <w:szCs w:val="22"/>
    </w:rPr>
  </w:style>
  <w:style w:type="character" w:customStyle="1" w:styleId="BodyTextFirstIndentChar">
    <w:name w:val="Body Text First Indent Char"/>
    <w:basedOn w:val="BodyTextChar"/>
    <w:link w:val="BodyTextFirstIndent"/>
    <w:semiHidden/>
    <w:rsid w:val="00E03743"/>
    <w:rPr>
      <w:color w:val="404040"/>
      <w:sz w:val="20"/>
      <w:szCs w:val="20"/>
    </w:rPr>
  </w:style>
  <w:style w:type="character" w:customStyle="1" w:styleId="BodyText2Char">
    <w:name w:val="Body Text 2 Char"/>
    <w:link w:val="BodyText2"/>
    <w:semiHidden/>
    <w:rsid w:val="00E03743"/>
    <w:rPr>
      <w:color w:val="404040"/>
      <w:sz w:val="20"/>
    </w:rPr>
  </w:style>
  <w:style w:type="paragraph" w:styleId="BodyTextFirstIndent2">
    <w:name w:val="Body Text First Indent 2"/>
    <w:basedOn w:val="BodyText2"/>
    <w:link w:val="BodyTextFirstIndent2Char"/>
    <w:semiHidden/>
    <w:unhideWhenUsed/>
    <w:rsid w:val="00E03743"/>
    <w:pPr>
      <w:spacing w:after="0"/>
      <w:ind w:firstLine="360"/>
    </w:pPr>
  </w:style>
  <w:style w:type="character" w:customStyle="1" w:styleId="BodyTextFirstIndent2Char">
    <w:name w:val="Body Text First Indent 2 Char"/>
    <w:basedOn w:val="BodyText2Char"/>
    <w:link w:val="BodyTextFirstIndent2"/>
    <w:semiHidden/>
    <w:rsid w:val="00E03743"/>
    <w:rPr>
      <w:color w:val="404040"/>
      <w:sz w:val="20"/>
    </w:rPr>
  </w:style>
  <w:style w:type="paragraph" w:styleId="BodyTextIndent2">
    <w:name w:val="Body Text Indent 2"/>
    <w:basedOn w:val="Normal"/>
    <w:link w:val="BodyTextIndent2Char"/>
    <w:semiHidden/>
    <w:unhideWhenUsed/>
    <w:rsid w:val="00E03743"/>
    <w:pPr>
      <w:spacing w:after="120" w:line="480" w:lineRule="auto"/>
      <w:ind w:left="360"/>
    </w:pPr>
    <w:rPr>
      <w:szCs w:val="20"/>
      <w:lang w:val="x-none" w:eastAsia="x-none"/>
    </w:rPr>
  </w:style>
  <w:style w:type="character" w:customStyle="1" w:styleId="BodyTextIndent2Char">
    <w:name w:val="Body Text Indent 2 Char"/>
    <w:link w:val="BodyTextIndent2"/>
    <w:semiHidden/>
    <w:rsid w:val="00E03743"/>
    <w:rPr>
      <w:color w:val="404040"/>
      <w:sz w:val="20"/>
    </w:rPr>
  </w:style>
  <w:style w:type="paragraph" w:styleId="BodyTextIndent3">
    <w:name w:val="Body Text Indent 3"/>
    <w:basedOn w:val="Normal"/>
    <w:link w:val="BodyTextIndent3Char"/>
    <w:semiHidden/>
    <w:unhideWhenUsed/>
    <w:rsid w:val="00E03743"/>
    <w:pPr>
      <w:spacing w:after="120"/>
      <w:ind w:left="360"/>
    </w:pPr>
    <w:rPr>
      <w:sz w:val="16"/>
      <w:szCs w:val="16"/>
      <w:lang w:val="x-none" w:eastAsia="x-none"/>
    </w:rPr>
  </w:style>
  <w:style w:type="character" w:customStyle="1" w:styleId="BodyTextIndent3Char">
    <w:name w:val="Body Text Indent 3 Char"/>
    <w:link w:val="BodyTextIndent3"/>
    <w:semiHidden/>
    <w:rsid w:val="00E03743"/>
    <w:rPr>
      <w:color w:val="404040"/>
      <w:sz w:val="16"/>
      <w:szCs w:val="16"/>
    </w:rPr>
  </w:style>
  <w:style w:type="paragraph" w:styleId="Caption">
    <w:name w:val="caption"/>
    <w:basedOn w:val="Normal"/>
    <w:next w:val="Normal"/>
    <w:qFormat/>
    <w:rsid w:val="00E03743"/>
    <w:pPr>
      <w:spacing w:after="200"/>
    </w:pPr>
    <w:rPr>
      <w:b/>
      <w:bCs/>
      <w:color w:val="7C8F97"/>
      <w:sz w:val="18"/>
      <w:szCs w:val="18"/>
    </w:rPr>
  </w:style>
  <w:style w:type="paragraph" w:styleId="Closing">
    <w:name w:val="Closing"/>
    <w:basedOn w:val="Normal"/>
    <w:link w:val="ClosingChar"/>
    <w:unhideWhenUsed/>
    <w:rsid w:val="00E34BC3"/>
    <w:pPr>
      <w:spacing w:before="200"/>
    </w:pPr>
    <w:rPr>
      <w:szCs w:val="20"/>
      <w:lang w:val="x-none" w:eastAsia="x-none"/>
    </w:rPr>
  </w:style>
  <w:style w:type="character" w:customStyle="1" w:styleId="ClosingChar">
    <w:name w:val="Closing Char"/>
    <w:link w:val="Closing"/>
    <w:rsid w:val="00E34BC3"/>
    <w:rPr>
      <w:color w:val="404040"/>
      <w:sz w:val="20"/>
    </w:rPr>
  </w:style>
  <w:style w:type="paragraph" w:styleId="CommentText">
    <w:name w:val="annotation text"/>
    <w:basedOn w:val="Normal"/>
    <w:link w:val="CommentTextChar"/>
    <w:semiHidden/>
    <w:unhideWhenUsed/>
    <w:rsid w:val="00E03743"/>
    <w:rPr>
      <w:szCs w:val="20"/>
      <w:lang w:val="x-none" w:eastAsia="x-none"/>
    </w:rPr>
  </w:style>
  <w:style w:type="character" w:customStyle="1" w:styleId="CommentTextChar">
    <w:name w:val="Comment Text Char"/>
    <w:link w:val="CommentText"/>
    <w:semiHidden/>
    <w:rsid w:val="00E03743"/>
    <w:rPr>
      <w:color w:val="404040"/>
      <w:sz w:val="20"/>
      <w:szCs w:val="20"/>
    </w:rPr>
  </w:style>
  <w:style w:type="paragraph" w:styleId="CommentSubject">
    <w:name w:val="annotation subject"/>
    <w:basedOn w:val="CommentText"/>
    <w:next w:val="CommentText"/>
    <w:link w:val="CommentSubjectChar"/>
    <w:semiHidden/>
    <w:unhideWhenUsed/>
    <w:rsid w:val="00E03743"/>
    <w:rPr>
      <w:b/>
      <w:bCs/>
    </w:rPr>
  </w:style>
  <w:style w:type="character" w:customStyle="1" w:styleId="CommentSubjectChar">
    <w:name w:val="Comment Subject Char"/>
    <w:link w:val="CommentSubject"/>
    <w:semiHidden/>
    <w:rsid w:val="00E03743"/>
    <w:rPr>
      <w:b/>
      <w:bCs/>
      <w:color w:val="404040"/>
      <w:sz w:val="20"/>
      <w:szCs w:val="20"/>
    </w:rPr>
  </w:style>
  <w:style w:type="paragraph" w:styleId="Date">
    <w:name w:val="Date"/>
    <w:basedOn w:val="Normal"/>
    <w:next w:val="Normal"/>
    <w:link w:val="DateChar"/>
    <w:semiHidden/>
    <w:unhideWhenUsed/>
    <w:rsid w:val="00E03743"/>
    <w:rPr>
      <w:szCs w:val="20"/>
      <w:lang w:val="x-none" w:eastAsia="x-none"/>
    </w:rPr>
  </w:style>
  <w:style w:type="character" w:customStyle="1" w:styleId="DateChar">
    <w:name w:val="Date Char"/>
    <w:link w:val="Date"/>
    <w:semiHidden/>
    <w:rsid w:val="00E03743"/>
    <w:rPr>
      <w:color w:val="404040"/>
      <w:sz w:val="20"/>
    </w:rPr>
  </w:style>
  <w:style w:type="paragraph" w:styleId="DocumentMap">
    <w:name w:val="Document Map"/>
    <w:basedOn w:val="Normal"/>
    <w:link w:val="DocumentMapChar"/>
    <w:semiHidden/>
    <w:unhideWhenUsed/>
    <w:rsid w:val="00E03743"/>
    <w:rPr>
      <w:rFonts w:ascii="Tahoma" w:hAnsi="Tahoma"/>
      <w:sz w:val="16"/>
      <w:szCs w:val="16"/>
      <w:lang w:val="x-none" w:eastAsia="x-none"/>
    </w:rPr>
  </w:style>
  <w:style w:type="character" w:customStyle="1" w:styleId="DocumentMapChar">
    <w:name w:val="Document Map Char"/>
    <w:link w:val="DocumentMap"/>
    <w:semiHidden/>
    <w:rsid w:val="00E03743"/>
    <w:rPr>
      <w:rFonts w:ascii="Tahoma" w:hAnsi="Tahoma" w:cs="Tahoma"/>
      <w:color w:val="404040"/>
      <w:sz w:val="16"/>
      <w:szCs w:val="16"/>
    </w:rPr>
  </w:style>
  <w:style w:type="paragraph" w:styleId="E-mailSignature">
    <w:name w:val="E-mail Signature"/>
    <w:basedOn w:val="Normal"/>
    <w:link w:val="E-mailSignatureChar"/>
    <w:semiHidden/>
    <w:unhideWhenUsed/>
    <w:rsid w:val="00E03743"/>
    <w:rPr>
      <w:szCs w:val="20"/>
      <w:lang w:val="x-none" w:eastAsia="x-none"/>
    </w:rPr>
  </w:style>
  <w:style w:type="character" w:customStyle="1" w:styleId="E-mailSignatureChar">
    <w:name w:val="E-mail Signature Char"/>
    <w:link w:val="E-mailSignature"/>
    <w:semiHidden/>
    <w:rsid w:val="00E03743"/>
    <w:rPr>
      <w:color w:val="404040"/>
      <w:sz w:val="20"/>
    </w:rPr>
  </w:style>
  <w:style w:type="paragraph" w:styleId="EndnoteText">
    <w:name w:val="endnote text"/>
    <w:basedOn w:val="Normal"/>
    <w:link w:val="EndnoteTextChar"/>
    <w:semiHidden/>
    <w:unhideWhenUsed/>
    <w:rsid w:val="00E03743"/>
    <w:rPr>
      <w:szCs w:val="20"/>
      <w:lang w:val="x-none" w:eastAsia="x-none"/>
    </w:rPr>
  </w:style>
  <w:style w:type="character" w:customStyle="1" w:styleId="EndnoteTextChar">
    <w:name w:val="Endnote Text Char"/>
    <w:link w:val="EndnoteText"/>
    <w:semiHidden/>
    <w:rsid w:val="00E03743"/>
    <w:rPr>
      <w:color w:val="404040"/>
      <w:sz w:val="20"/>
      <w:szCs w:val="20"/>
    </w:rPr>
  </w:style>
  <w:style w:type="paragraph" w:styleId="EnvelopeAddress">
    <w:name w:val="envelope address"/>
    <w:basedOn w:val="Normal"/>
    <w:semiHidden/>
    <w:unhideWhenUsed/>
    <w:rsid w:val="00E03743"/>
    <w:pPr>
      <w:framePr w:w="7920" w:h="1980" w:hRule="exact" w:hSpace="180" w:wrap="auto" w:hAnchor="page" w:xAlign="center" w:yAlign="bottom"/>
      <w:ind w:left="2880"/>
    </w:pPr>
    <w:rPr>
      <w:sz w:val="24"/>
      <w:szCs w:val="24"/>
    </w:rPr>
  </w:style>
  <w:style w:type="paragraph" w:styleId="EnvelopeReturn">
    <w:name w:val="envelope return"/>
    <w:basedOn w:val="Normal"/>
    <w:semiHidden/>
    <w:unhideWhenUsed/>
    <w:rsid w:val="00E03743"/>
    <w:rPr>
      <w:szCs w:val="20"/>
    </w:rPr>
  </w:style>
  <w:style w:type="paragraph" w:styleId="FootnoteText">
    <w:name w:val="footnote text"/>
    <w:basedOn w:val="Normal"/>
    <w:link w:val="FootnoteTextChar"/>
    <w:semiHidden/>
    <w:unhideWhenUsed/>
    <w:rsid w:val="00E03743"/>
    <w:rPr>
      <w:szCs w:val="20"/>
      <w:lang w:val="x-none" w:eastAsia="x-none"/>
    </w:rPr>
  </w:style>
  <w:style w:type="character" w:customStyle="1" w:styleId="FootnoteTextChar">
    <w:name w:val="Footnote Text Char"/>
    <w:link w:val="FootnoteText"/>
    <w:semiHidden/>
    <w:rsid w:val="00E03743"/>
    <w:rPr>
      <w:color w:val="404040"/>
      <w:sz w:val="20"/>
      <w:szCs w:val="20"/>
    </w:rPr>
  </w:style>
  <w:style w:type="character" w:customStyle="1" w:styleId="Heading1Char">
    <w:name w:val="Heading 1 Char"/>
    <w:link w:val="Heading1"/>
    <w:rsid w:val="00E03743"/>
    <w:rPr>
      <w:rFonts w:ascii="Calisto MT" w:eastAsia="Times New Roman" w:hAnsi="Calisto MT" w:cs="Times New Roman"/>
      <w:b/>
      <w:bCs/>
      <w:color w:val="5B6B72"/>
      <w:sz w:val="28"/>
      <w:szCs w:val="28"/>
    </w:rPr>
  </w:style>
  <w:style w:type="character" w:customStyle="1" w:styleId="Heading2Char">
    <w:name w:val="Heading 2 Char"/>
    <w:link w:val="Heading2"/>
    <w:semiHidden/>
    <w:rsid w:val="00E03743"/>
    <w:rPr>
      <w:rFonts w:ascii="Calisto MT" w:eastAsia="Times New Roman" w:hAnsi="Calisto MT" w:cs="Times New Roman"/>
      <w:b/>
      <w:bCs/>
      <w:color w:val="7C8F97"/>
      <w:sz w:val="26"/>
      <w:szCs w:val="26"/>
    </w:rPr>
  </w:style>
  <w:style w:type="character" w:customStyle="1" w:styleId="Heading3Char">
    <w:name w:val="Heading 3 Char"/>
    <w:link w:val="Heading3"/>
    <w:semiHidden/>
    <w:rsid w:val="00E03743"/>
    <w:rPr>
      <w:rFonts w:ascii="Calisto MT" w:eastAsia="Times New Roman" w:hAnsi="Calisto MT" w:cs="Times New Roman"/>
      <w:b/>
      <w:bCs/>
      <w:color w:val="7C8F97"/>
      <w:sz w:val="20"/>
    </w:rPr>
  </w:style>
  <w:style w:type="character" w:customStyle="1" w:styleId="Heading4Char">
    <w:name w:val="Heading 4 Char"/>
    <w:link w:val="Heading4"/>
    <w:semiHidden/>
    <w:rsid w:val="00E03743"/>
    <w:rPr>
      <w:rFonts w:ascii="Calisto MT" w:eastAsia="Times New Roman" w:hAnsi="Calisto MT" w:cs="Times New Roman"/>
      <w:b/>
      <w:bCs/>
      <w:i/>
      <w:iCs/>
      <w:color w:val="7C8F97"/>
      <w:sz w:val="20"/>
    </w:rPr>
  </w:style>
  <w:style w:type="character" w:customStyle="1" w:styleId="Heading5Char">
    <w:name w:val="Heading 5 Char"/>
    <w:link w:val="Heading5"/>
    <w:semiHidden/>
    <w:rsid w:val="00E03743"/>
    <w:rPr>
      <w:rFonts w:ascii="Calisto MT" w:eastAsia="Times New Roman" w:hAnsi="Calisto MT" w:cs="Times New Roman"/>
      <w:color w:val="3C474C"/>
      <w:sz w:val="20"/>
    </w:rPr>
  </w:style>
  <w:style w:type="character" w:customStyle="1" w:styleId="Heading6Char">
    <w:name w:val="Heading 6 Char"/>
    <w:link w:val="Heading6"/>
    <w:semiHidden/>
    <w:rsid w:val="00E03743"/>
    <w:rPr>
      <w:rFonts w:ascii="Calisto MT" w:eastAsia="Times New Roman" w:hAnsi="Calisto MT" w:cs="Times New Roman"/>
      <w:i/>
      <w:iCs/>
      <w:color w:val="3C474C"/>
      <w:sz w:val="20"/>
    </w:rPr>
  </w:style>
  <w:style w:type="character" w:customStyle="1" w:styleId="Heading7Char">
    <w:name w:val="Heading 7 Char"/>
    <w:link w:val="Heading7"/>
    <w:semiHidden/>
    <w:rsid w:val="00E03743"/>
    <w:rPr>
      <w:rFonts w:ascii="Calisto MT" w:eastAsia="Times New Roman" w:hAnsi="Calisto MT" w:cs="Times New Roman"/>
      <w:i/>
      <w:iCs/>
      <w:color w:val="404040"/>
      <w:sz w:val="20"/>
    </w:rPr>
  </w:style>
  <w:style w:type="character" w:customStyle="1" w:styleId="Heading8Char">
    <w:name w:val="Heading 8 Char"/>
    <w:link w:val="Heading8"/>
    <w:semiHidden/>
    <w:rsid w:val="00E03743"/>
    <w:rPr>
      <w:rFonts w:ascii="Calisto MT" w:eastAsia="Times New Roman" w:hAnsi="Calisto MT" w:cs="Times New Roman"/>
      <w:color w:val="404040"/>
      <w:sz w:val="20"/>
      <w:szCs w:val="20"/>
    </w:rPr>
  </w:style>
  <w:style w:type="character" w:customStyle="1" w:styleId="Heading9Char">
    <w:name w:val="Heading 9 Char"/>
    <w:link w:val="Heading9"/>
    <w:semiHidden/>
    <w:rsid w:val="00E03743"/>
    <w:rPr>
      <w:rFonts w:ascii="Calisto MT" w:eastAsia="Times New Roman" w:hAnsi="Calisto MT" w:cs="Times New Roman"/>
      <w:i/>
      <w:iCs/>
      <w:color w:val="404040"/>
      <w:sz w:val="20"/>
      <w:szCs w:val="20"/>
    </w:rPr>
  </w:style>
  <w:style w:type="paragraph" w:styleId="HTMLAddress">
    <w:name w:val="HTML Address"/>
    <w:basedOn w:val="Normal"/>
    <w:link w:val="HTMLAddressChar"/>
    <w:semiHidden/>
    <w:unhideWhenUsed/>
    <w:rsid w:val="00E03743"/>
    <w:rPr>
      <w:i/>
      <w:iCs/>
      <w:szCs w:val="20"/>
      <w:lang w:val="x-none" w:eastAsia="x-none"/>
    </w:rPr>
  </w:style>
  <w:style w:type="character" w:customStyle="1" w:styleId="HTMLAddressChar">
    <w:name w:val="HTML Address Char"/>
    <w:link w:val="HTMLAddress"/>
    <w:semiHidden/>
    <w:rsid w:val="00E03743"/>
    <w:rPr>
      <w:i/>
      <w:iCs/>
      <w:color w:val="404040"/>
      <w:sz w:val="20"/>
    </w:rPr>
  </w:style>
  <w:style w:type="paragraph" w:styleId="HTMLPreformatted">
    <w:name w:val="HTML Preformatted"/>
    <w:basedOn w:val="Normal"/>
    <w:link w:val="HTMLPreformattedChar"/>
    <w:semiHidden/>
    <w:unhideWhenUsed/>
    <w:rsid w:val="00E03743"/>
    <w:rPr>
      <w:rFonts w:ascii="Consolas" w:hAnsi="Consolas"/>
      <w:szCs w:val="20"/>
      <w:lang w:val="x-none" w:eastAsia="x-none"/>
    </w:rPr>
  </w:style>
  <w:style w:type="character" w:customStyle="1" w:styleId="HTMLPreformattedChar">
    <w:name w:val="HTML Preformatted Char"/>
    <w:link w:val="HTMLPreformatted"/>
    <w:semiHidden/>
    <w:rsid w:val="00E03743"/>
    <w:rPr>
      <w:rFonts w:ascii="Consolas" w:hAnsi="Consolas"/>
      <w:color w:val="404040"/>
      <w:sz w:val="20"/>
      <w:szCs w:val="20"/>
    </w:rPr>
  </w:style>
  <w:style w:type="paragraph" w:styleId="Index1">
    <w:name w:val="index 1"/>
    <w:basedOn w:val="Normal"/>
    <w:next w:val="Normal"/>
    <w:autoRedefine/>
    <w:semiHidden/>
    <w:unhideWhenUsed/>
    <w:rsid w:val="00E03743"/>
    <w:pPr>
      <w:ind w:left="200" w:hanging="200"/>
    </w:pPr>
  </w:style>
  <w:style w:type="paragraph" w:styleId="Index2">
    <w:name w:val="index 2"/>
    <w:basedOn w:val="Normal"/>
    <w:next w:val="Normal"/>
    <w:autoRedefine/>
    <w:semiHidden/>
    <w:unhideWhenUsed/>
    <w:rsid w:val="00E03743"/>
    <w:pPr>
      <w:ind w:left="400" w:hanging="200"/>
    </w:pPr>
  </w:style>
  <w:style w:type="paragraph" w:styleId="Index3">
    <w:name w:val="index 3"/>
    <w:basedOn w:val="Normal"/>
    <w:next w:val="Normal"/>
    <w:autoRedefine/>
    <w:semiHidden/>
    <w:unhideWhenUsed/>
    <w:rsid w:val="00E03743"/>
    <w:pPr>
      <w:ind w:left="600" w:hanging="200"/>
    </w:pPr>
  </w:style>
  <w:style w:type="paragraph" w:styleId="Index4">
    <w:name w:val="index 4"/>
    <w:basedOn w:val="Normal"/>
    <w:next w:val="Normal"/>
    <w:autoRedefine/>
    <w:semiHidden/>
    <w:unhideWhenUsed/>
    <w:rsid w:val="00E03743"/>
    <w:pPr>
      <w:ind w:left="800" w:hanging="200"/>
    </w:pPr>
  </w:style>
  <w:style w:type="paragraph" w:styleId="Index5">
    <w:name w:val="index 5"/>
    <w:basedOn w:val="Normal"/>
    <w:next w:val="Normal"/>
    <w:autoRedefine/>
    <w:semiHidden/>
    <w:unhideWhenUsed/>
    <w:rsid w:val="00E03743"/>
    <w:pPr>
      <w:ind w:left="1000" w:hanging="200"/>
    </w:pPr>
  </w:style>
  <w:style w:type="paragraph" w:styleId="Index6">
    <w:name w:val="index 6"/>
    <w:basedOn w:val="Normal"/>
    <w:next w:val="Normal"/>
    <w:autoRedefine/>
    <w:semiHidden/>
    <w:unhideWhenUsed/>
    <w:rsid w:val="00E03743"/>
    <w:pPr>
      <w:ind w:left="1200" w:hanging="200"/>
    </w:pPr>
  </w:style>
  <w:style w:type="paragraph" w:styleId="Index7">
    <w:name w:val="index 7"/>
    <w:basedOn w:val="Normal"/>
    <w:next w:val="Normal"/>
    <w:autoRedefine/>
    <w:semiHidden/>
    <w:unhideWhenUsed/>
    <w:rsid w:val="00E03743"/>
    <w:pPr>
      <w:ind w:left="1400" w:hanging="200"/>
    </w:pPr>
  </w:style>
  <w:style w:type="paragraph" w:styleId="Index8">
    <w:name w:val="index 8"/>
    <w:basedOn w:val="Normal"/>
    <w:next w:val="Normal"/>
    <w:autoRedefine/>
    <w:semiHidden/>
    <w:unhideWhenUsed/>
    <w:rsid w:val="00E03743"/>
    <w:pPr>
      <w:ind w:left="1600" w:hanging="200"/>
    </w:pPr>
  </w:style>
  <w:style w:type="paragraph" w:styleId="Index9">
    <w:name w:val="index 9"/>
    <w:basedOn w:val="Normal"/>
    <w:next w:val="Normal"/>
    <w:autoRedefine/>
    <w:semiHidden/>
    <w:unhideWhenUsed/>
    <w:rsid w:val="00E03743"/>
    <w:pPr>
      <w:ind w:left="1800" w:hanging="200"/>
    </w:pPr>
  </w:style>
  <w:style w:type="paragraph" w:styleId="IndexHeading">
    <w:name w:val="index heading"/>
    <w:basedOn w:val="Normal"/>
    <w:next w:val="Index1"/>
    <w:semiHidden/>
    <w:unhideWhenUsed/>
    <w:rsid w:val="00E03743"/>
    <w:rPr>
      <w:b/>
      <w:bCs/>
    </w:rPr>
  </w:style>
  <w:style w:type="paragraph" w:customStyle="1" w:styleId="MediumGrid3-Accent21">
    <w:name w:val="Medium Grid 3 - Accent 21"/>
    <w:basedOn w:val="Normal"/>
    <w:next w:val="Normal"/>
    <w:link w:val="MediumGrid3-Accent2Char"/>
    <w:qFormat/>
    <w:rsid w:val="00E03743"/>
    <w:pPr>
      <w:pBdr>
        <w:bottom w:val="single" w:sz="4" w:space="4" w:color="7C8F97"/>
      </w:pBdr>
      <w:spacing w:before="200" w:after="280"/>
      <w:ind w:left="936" w:right="936"/>
    </w:pPr>
    <w:rPr>
      <w:b/>
      <w:bCs/>
      <w:i/>
      <w:iCs/>
      <w:color w:val="7C8F97"/>
      <w:szCs w:val="20"/>
      <w:lang w:val="x-none" w:eastAsia="x-none"/>
    </w:rPr>
  </w:style>
  <w:style w:type="character" w:customStyle="1" w:styleId="MediumGrid3-Accent2Char">
    <w:name w:val="Medium Grid 3 - Accent 2 Char"/>
    <w:link w:val="MediumGrid3-Accent21"/>
    <w:rsid w:val="00E03743"/>
    <w:rPr>
      <w:b/>
      <w:bCs/>
      <w:i/>
      <w:iCs/>
      <w:color w:val="7C8F97"/>
      <w:sz w:val="20"/>
    </w:rPr>
  </w:style>
  <w:style w:type="paragraph" w:styleId="List">
    <w:name w:val="List"/>
    <w:basedOn w:val="Normal"/>
    <w:semiHidden/>
    <w:unhideWhenUsed/>
    <w:rsid w:val="00E03743"/>
    <w:pPr>
      <w:ind w:left="360" w:hanging="360"/>
      <w:contextualSpacing/>
    </w:pPr>
  </w:style>
  <w:style w:type="paragraph" w:styleId="List2">
    <w:name w:val="List 2"/>
    <w:basedOn w:val="Normal"/>
    <w:semiHidden/>
    <w:unhideWhenUsed/>
    <w:rsid w:val="00E03743"/>
    <w:pPr>
      <w:ind w:left="720" w:hanging="360"/>
      <w:contextualSpacing/>
    </w:pPr>
  </w:style>
  <w:style w:type="paragraph" w:styleId="List3">
    <w:name w:val="List 3"/>
    <w:basedOn w:val="Normal"/>
    <w:semiHidden/>
    <w:unhideWhenUsed/>
    <w:rsid w:val="00E03743"/>
    <w:pPr>
      <w:ind w:left="1080" w:hanging="360"/>
      <w:contextualSpacing/>
    </w:pPr>
  </w:style>
  <w:style w:type="paragraph" w:styleId="List4">
    <w:name w:val="List 4"/>
    <w:basedOn w:val="Normal"/>
    <w:semiHidden/>
    <w:unhideWhenUsed/>
    <w:rsid w:val="00E03743"/>
    <w:pPr>
      <w:ind w:left="1440" w:hanging="360"/>
      <w:contextualSpacing/>
    </w:pPr>
  </w:style>
  <w:style w:type="paragraph" w:styleId="List5">
    <w:name w:val="List 5"/>
    <w:basedOn w:val="Normal"/>
    <w:semiHidden/>
    <w:unhideWhenUsed/>
    <w:rsid w:val="00E03743"/>
    <w:pPr>
      <w:ind w:left="1800" w:hanging="360"/>
      <w:contextualSpacing/>
    </w:pPr>
  </w:style>
  <w:style w:type="paragraph" w:styleId="ListBullet">
    <w:name w:val="List Bullet"/>
    <w:basedOn w:val="Normal"/>
    <w:semiHidden/>
    <w:unhideWhenUsed/>
    <w:rsid w:val="00E03743"/>
    <w:pPr>
      <w:numPr>
        <w:numId w:val="1"/>
      </w:numPr>
      <w:contextualSpacing/>
    </w:pPr>
  </w:style>
  <w:style w:type="paragraph" w:styleId="ListBullet2">
    <w:name w:val="List Bullet 2"/>
    <w:basedOn w:val="Normal"/>
    <w:semiHidden/>
    <w:unhideWhenUsed/>
    <w:rsid w:val="00E03743"/>
    <w:pPr>
      <w:numPr>
        <w:numId w:val="2"/>
      </w:numPr>
      <w:contextualSpacing/>
    </w:pPr>
  </w:style>
  <w:style w:type="paragraph" w:styleId="ListBullet3">
    <w:name w:val="List Bullet 3"/>
    <w:basedOn w:val="Normal"/>
    <w:semiHidden/>
    <w:unhideWhenUsed/>
    <w:rsid w:val="00E03743"/>
    <w:pPr>
      <w:numPr>
        <w:numId w:val="3"/>
      </w:numPr>
      <w:contextualSpacing/>
    </w:pPr>
  </w:style>
  <w:style w:type="paragraph" w:styleId="ListBullet4">
    <w:name w:val="List Bullet 4"/>
    <w:basedOn w:val="Normal"/>
    <w:semiHidden/>
    <w:unhideWhenUsed/>
    <w:rsid w:val="00E03743"/>
    <w:pPr>
      <w:numPr>
        <w:numId w:val="4"/>
      </w:numPr>
      <w:contextualSpacing/>
    </w:pPr>
  </w:style>
  <w:style w:type="paragraph" w:styleId="ListBullet5">
    <w:name w:val="List Bullet 5"/>
    <w:basedOn w:val="Normal"/>
    <w:semiHidden/>
    <w:unhideWhenUsed/>
    <w:rsid w:val="00E03743"/>
    <w:pPr>
      <w:numPr>
        <w:numId w:val="5"/>
      </w:numPr>
      <w:contextualSpacing/>
    </w:pPr>
  </w:style>
  <w:style w:type="paragraph" w:styleId="ListContinue">
    <w:name w:val="List Continue"/>
    <w:basedOn w:val="Normal"/>
    <w:semiHidden/>
    <w:unhideWhenUsed/>
    <w:rsid w:val="00E03743"/>
    <w:pPr>
      <w:spacing w:after="120"/>
      <w:ind w:left="360"/>
      <w:contextualSpacing/>
    </w:pPr>
  </w:style>
  <w:style w:type="paragraph" w:styleId="ListContinue2">
    <w:name w:val="List Continue 2"/>
    <w:basedOn w:val="Normal"/>
    <w:semiHidden/>
    <w:unhideWhenUsed/>
    <w:rsid w:val="00E03743"/>
    <w:pPr>
      <w:spacing w:after="120"/>
      <w:ind w:left="720"/>
      <w:contextualSpacing/>
    </w:pPr>
  </w:style>
  <w:style w:type="paragraph" w:styleId="ListContinue3">
    <w:name w:val="List Continue 3"/>
    <w:basedOn w:val="Normal"/>
    <w:semiHidden/>
    <w:unhideWhenUsed/>
    <w:rsid w:val="00E03743"/>
    <w:pPr>
      <w:spacing w:after="120"/>
      <w:ind w:left="1080"/>
      <w:contextualSpacing/>
    </w:pPr>
  </w:style>
  <w:style w:type="paragraph" w:styleId="ListContinue4">
    <w:name w:val="List Continue 4"/>
    <w:basedOn w:val="Normal"/>
    <w:semiHidden/>
    <w:unhideWhenUsed/>
    <w:rsid w:val="00E03743"/>
    <w:pPr>
      <w:spacing w:after="120"/>
      <w:ind w:left="1440"/>
      <w:contextualSpacing/>
    </w:pPr>
  </w:style>
  <w:style w:type="paragraph" w:styleId="ListContinue5">
    <w:name w:val="List Continue 5"/>
    <w:basedOn w:val="Normal"/>
    <w:semiHidden/>
    <w:unhideWhenUsed/>
    <w:rsid w:val="00E03743"/>
    <w:pPr>
      <w:spacing w:after="120"/>
      <w:ind w:left="1800"/>
      <w:contextualSpacing/>
    </w:pPr>
  </w:style>
  <w:style w:type="paragraph" w:styleId="ListNumber">
    <w:name w:val="List Number"/>
    <w:basedOn w:val="Normal"/>
    <w:semiHidden/>
    <w:unhideWhenUsed/>
    <w:rsid w:val="00E03743"/>
    <w:pPr>
      <w:numPr>
        <w:numId w:val="6"/>
      </w:numPr>
      <w:contextualSpacing/>
    </w:pPr>
  </w:style>
  <w:style w:type="paragraph" w:styleId="ListNumber2">
    <w:name w:val="List Number 2"/>
    <w:basedOn w:val="Normal"/>
    <w:semiHidden/>
    <w:unhideWhenUsed/>
    <w:rsid w:val="00E03743"/>
    <w:pPr>
      <w:numPr>
        <w:numId w:val="7"/>
      </w:numPr>
      <w:contextualSpacing/>
    </w:pPr>
  </w:style>
  <w:style w:type="paragraph" w:styleId="ListNumber3">
    <w:name w:val="List Number 3"/>
    <w:basedOn w:val="Normal"/>
    <w:semiHidden/>
    <w:unhideWhenUsed/>
    <w:rsid w:val="00E03743"/>
    <w:pPr>
      <w:numPr>
        <w:numId w:val="8"/>
      </w:numPr>
      <w:contextualSpacing/>
    </w:pPr>
  </w:style>
  <w:style w:type="paragraph" w:styleId="ListNumber4">
    <w:name w:val="List Number 4"/>
    <w:basedOn w:val="Normal"/>
    <w:semiHidden/>
    <w:unhideWhenUsed/>
    <w:rsid w:val="00E03743"/>
    <w:pPr>
      <w:numPr>
        <w:numId w:val="9"/>
      </w:numPr>
      <w:contextualSpacing/>
    </w:pPr>
  </w:style>
  <w:style w:type="paragraph" w:styleId="ListNumber5">
    <w:name w:val="List Number 5"/>
    <w:basedOn w:val="Normal"/>
    <w:semiHidden/>
    <w:unhideWhenUsed/>
    <w:rsid w:val="00E03743"/>
    <w:pPr>
      <w:numPr>
        <w:numId w:val="10"/>
      </w:numPr>
      <w:contextualSpacing/>
    </w:pPr>
  </w:style>
  <w:style w:type="paragraph" w:customStyle="1" w:styleId="MediumGrid1-Accent21">
    <w:name w:val="Medium Grid 1 - Accent 21"/>
    <w:basedOn w:val="Normal"/>
    <w:qFormat/>
    <w:rsid w:val="00E03743"/>
    <w:pPr>
      <w:ind w:left="720"/>
      <w:contextualSpacing/>
    </w:pPr>
  </w:style>
  <w:style w:type="paragraph" w:styleId="MacroText">
    <w:name w:val="macro"/>
    <w:link w:val="MacroTextChar"/>
    <w:semiHidden/>
    <w:unhideWhenUsed/>
    <w:rsid w:val="00E03743"/>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404040"/>
      <w:lang w:val="en-US"/>
    </w:rPr>
  </w:style>
  <w:style w:type="character" w:customStyle="1" w:styleId="MacroTextChar">
    <w:name w:val="Macro Text Char"/>
    <w:link w:val="MacroText"/>
    <w:semiHidden/>
    <w:rsid w:val="00E03743"/>
    <w:rPr>
      <w:rFonts w:ascii="Consolas" w:hAnsi="Consolas"/>
      <w:color w:val="404040"/>
      <w:lang w:val="en-US" w:eastAsia="en-US" w:bidi="ar-SA"/>
    </w:rPr>
  </w:style>
  <w:style w:type="paragraph" w:styleId="MessageHeader">
    <w:name w:val="Message Header"/>
    <w:basedOn w:val="Normal"/>
    <w:link w:val="MessageHeaderChar"/>
    <w:semiHidden/>
    <w:unhideWhenUsed/>
    <w:rsid w:val="00E03743"/>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lang w:val="x-none" w:eastAsia="x-none"/>
    </w:rPr>
  </w:style>
  <w:style w:type="character" w:customStyle="1" w:styleId="MessageHeaderChar">
    <w:name w:val="Message Header Char"/>
    <w:link w:val="MessageHeader"/>
    <w:semiHidden/>
    <w:rsid w:val="00E03743"/>
    <w:rPr>
      <w:rFonts w:ascii="Calisto MT" w:eastAsia="Times New Roman" w:hAnsi="Calisto MT" w:cs="Times New Roman"/>
      <w:color w:val="404040"/>
      <w:sz w:val="24"/>
      <w:szCs w:val="24"/>
      <w:shd w:val="pct20" w:color="auto" w:fill="auto"/>
    </w:rPr>
  </w:style>
  <w:style w:type="paragraph" w:customStyle="1" w:styleId="MediumGrid21">
    <w:name w:val="Medium Grid 21"/>
    <w:qFormat/>
    <w:rsid w:val="00E03743"/>
    <w:rPr>
      <w:color w:val="404040"/>
      <w:szCs w:val="22"/>
      <w:lang w:val="en-US"/>
    </w:rPr>
  </w:style>
  <w:style w:type="paragraph" w:styleId="NormalWeb">
    <w:name w:val="Normal (Web)"/>
    <w:basedOn w:val="Normal"/>
    <w:uiPriority w:val="99"/>
    <w:unhideWhenUsed/>
    <w:rsid w:val="00E03743"/>
    <w:rPr>
      <w:rFonts w:ascii="Times New Roman" w:hAnsi="Times New Roman"/>
      <w:sz w:val="24"/>
      <w:szCs w:val="24"/>
    </w:rPr>
  </w:style>
  <w:style w:type="paragraph" w:styleId="NormalIndent">
    <w:name w:val="Normal Indent"/>
    <w:basedOn w:val="Normal"/>
    <w:semiHidden/>
    <w:unhideWhenUsed/>
    <w:rsid w:val="00E03743"/>
    <w:pPr>
      <w:ind w:left="720"/>
    </w:pPr>
  </w:style>
  <w:style w:type="paragraph" w:styleId="NoteHeading">
    <w:name w:val="Note Heading"/>
    <w:basedOn w:val="Normal"/>
    <w:next w:val="Normal"/>
    <w:link w:val="NoteHeadingChar"/>
    <w:semiHidden/>
    <w:unhideWhenUsed/>
    <w:rsid w:val="00E03743"/>
    <w:rPr>
      <w:szCs w:val="20"/>
      <w:lang w:val="x-none" w:eastAsia="x-none"/>
    </w:rPr>
  </w:style>
  <w:style w:type="character" w:customStyle="1" w:styleId="NoteHeadingChar">
    <w:name w:val="Note Heading Char"/>
    <w:link w:val="NoteHeading"/>
    <w:semiHidden/>
    <w:rsid w:val="00E03743"/>
    <w:rPr>
      <w:color w:val="404040"/>
      <w:sz w:val="20"/>
    </w:rPr>
  </w:style>
  <w:style w:type="paragraph" w:styleId="PlainText">
    <w:name w:val="Plain Text"/>
    <w:basedOn w:val="Normal"/>
    <w:link w:val="PlainTextChar"/>
    <w:semiHidden/>
    <w:unhideWhenUsed/>
    <w:rsid w:val="00E03743"/>
    <w:rPr>
      <w:rFonts w:ascii="Consolas" w:hAnsi="Consolas"/>
      <w:sz w:val="21"/>
      <w:szCs w:val="21"/>
      <w:lang w:val="x-none" w:eastAsia="x-none"/>
    </w:rPr>
  </w:style>
  <w:style w:type="character" w:customStyle="1" w:styleId="PlainTextChar">
    <w:name w:val="Plain Text Char"/>
    <w:link w:val="PlainText"/>
    <w:semiHidden/>
    <w:rsid w:val="00E03743"/>
    <w:rPr>
      <w:rFonts w:ascii="Consolas" w:hAnsi="Consolas"/>
      <w:color w:val="404040"/>
      <w:sz w:val="21"/>
      <w:szCs w:val="21"/>
    </w:rPr>
  </w:style>
  <w:style w:type="paragraph" w:customStyle="1" w:styleId="MediumGrid2-Accent21">
    <w:name w:val="Medium Grid 2 - Accent 21"/>
    <w:basedOn w:val="Normal"/>
    <w:next w:val="Normal"/>
    <w:link w:val="MediumGrid2-Accent2Char"/>
    <w:qFormat/>
    <w:rsid w:val="00E03743"/>
    <w:rPr>
      <w:i/>
      <w:iCs/>
      <w:color w:val="000000"/>
      <w:szCs w:val="20"/>
      <w:lang w:val="x-none" w:eastAsia="x-none"/>
    </w:rPr>
  </w:style>
  <w:style w:type="character" w:customStyle="1" w:styleId="MediumGrid2-Accent2Char">
    <w:name w:val="Medium Grid 2 - Accent 2 Char"/>
    <w:link w:val="MediumGrid2-Accent21"/>
    <w:rsid w:val="00E03743"/>
    <w:rPr>
      <w:i/>
      <w:iCs/>
      <w:color w:val="000000"/>
      <w:sz w:val="20"/>
    </w:rPr>
  </w:style>
  <w:style w:type="paragraph" w:styleId="Salutation">
    <w:name w:val="Salutation"/>
    <w:basedOn w:val="Normal"/>
    <w:next w:val="Normal"/>
    <w:link w:val="SalutationChar"/>
    <w:semiHidden/>
    <w:unhideWhenUsed/>
    <w:rsid w:val="00E03743"/>
    <w:rPr>
      <w:szCs w:val="20"/>
      <w:lang w:val="x-none" w:eastAsia="x-none"/>
    </w:rPr>
  </w:style>
  <w:style w:type="character" w:customStyle="1" w:styleId="SalutationChar">
    <w:name w:val="Salutation Char"/>
    <w:link w:val="Salutation"/>
    <w:semiHidden/>
    <w:rsid w:val="00E03743"/>
    <w:rPr>
      <w:color w:val="404040"/>
      <w:sz w:val="20"/>
    </w:rPr>
  </w:style>
  <w:style w:type="paragraph" w:styleId="Subtitle">
    <w:name w:val="Subtitle"/>
    <w:basedOn w:val="Normal"/>
    <w:next w:val="Normal"/>
    <w:link w:val="SubtitleChar"/>
    <w:qFormat/>
    <w:rsid w:val="00E03743"/>
    <w:pPr>
      <w:numPr>
        <w:ilvl w:val="1"/>
      </w:numPr>
    </w:pPr>
    <w:rPr>
      <w:i/>
      <w:iCs/>
      <w:color w:val="7C8F97"/>
      <w:spacing w:val="15"/>
      <w:sz w:val="24"/>
      <w:szCs w:val="24"/>
      <w:lang w:val="x-none" w:eastAsia="x-none"/>
    </w:rPr>
  </w:style>
  <w:style w:type="character" w:customStyle="1" w:styleId="SubtitleChar">
    <w:name w:val="Subtitle Char"/>
    <w:link w:val="Subtitle"/>
    <w:rsid w:val="00E03743"/>
    <w:rPr>
      <w:rFonts w:ascii="Calisto MT" w:eastAsia="Times New Roman" w:hAnsi="Calisto MT" w:cs="Times New Roman"/>
      <w:i/>
      <w:iCs/>
      <w:color w:val="7C8F97"/>
      <w:spacing w:val="15"/>
      <w:sz w:val="24"/>
      <w:szCs w:val="24"/>
    </w:rPr>
  </w:style>
  <w:style w:type="paragraph" w:styleId="TableofAuthorities">
    <w:name w:val="table of authorities"/>
    <w:basedOn w:val="Normal"/>
    <w:next w:val="Normal"/>
    <w:semiHidden/>
    <w:unhideWhenUsed/>
    <w:rsid w:val="00E03743"/>
    <w:pPr>
      <w:ind w:left="200" w:hanging="200"/>
    </w:pPr>
  </w:style>
  <w:style w:type="paragraph" w:styleId="TableofFigures">
    <w:name w:val="table of figures"/>
    <w:basedOn w:val="Normal"/>
    <w:next w:val="Normal"/>
    <w:semiHidden/>
    <w:unhideWhenUsed/>
    <w:rsid w:val="00E03743"/>
  </w:style>
  <w:style w:type="paragraph" w:styleId="Title">
    <w:name w:val="Title"/>
    <w:basedOn w:val="Normal"/>
    <w:next w:val="Normal"/>
    <w:link w:val="TitleChar"/>
    <w:qFormat/>
    <w:rsid w:val="00E03743"/>
    <w:pPr>
      <w:pBdr>
        <w:bottom w:val="single" w:sz="8" w:space="4" w:color="7C8F97"/>
      </w:pBdr>
      <w:spacing w:after="300"/>
      <w:contextualSpacing/>
    </w:pPr>
    <w:rPr>
      <w:color w:val="384347"/>
      <w:spacing w:val="5"/>
      <w:kern w:val="28"/>
      <w:sz w:val="52"/>
      <w:szCs w:val="52"/>
      <w:lang w:val="x-none" w:eastAsia="x-none"/>
    </w:rPr>
  </w:style>
  <w:style w:type="character" w:customStyle="1" w:styleId="TitleChar">
    <w:name w:val="Title Char"/>
    <w:link w:val="Title"/>
    <w:rsid w:val="00E03743"/>
    <w:rPr>
      <w:rFonts w:ascii="Calisto MT" w:eastAsia="Times New Roman" w:hAnsi="Calisto MT" w:cs="Times New Roman"/>
      <w:color w:val="384347"/>
      <w:spacing w:val="5"/>
      <w:kern w:val="28"/>
      <w:sz w:val="52"/>
      <w:szCs w:val="52"/>
    </w:rPr>
  </w:style>
  <w:style w:type="paragraph" w:styleId="TOAHeading">
    <w:name w:val="toa heading"/>
    <w:basedOn w:val="Normal"/>
    <w:next w:val="Normal"/>
    <w:semiHidden/>
    <w:unhideWhenUsed/>
    <w:rsid w:val="00E03743"/>
    <w:pPr>
      <w:spacing w:before="120"/>
    </w:pPr>
    <w:rPr>
      <w:b/>
      <w:bCs/>
      <w:sz w:val="24"/>
      <w:szCs w:val="24"/>
    </w:rPr>
  </w:style>
  <w:style w:type="paragraph" w:styleId="TOC1">
    <w:name w:val="toc 1"/>
    <w:basedOn w:val="Normal"/>
    <w:next w:val="Normal"/>
    <w:autoRedefine/>
    <w:semiHidden/>
    <w:unhideWhenUsed/>
    <w:rsid w:val="00E03743"/>
    <w:pPr>
      <w:spacing w:after="100"/>
    </w:pPr>
  </w:style>
  <w:style w:type="paragraph" w:styleId="TOC2">
    <w:name w:val="toc 2"/>
    <w:basedOn w:val="Normal"/>
    <w:next w:val="Normal"/>
    <w:autoRedefine/>
    <w:semiHidden/>
    <w:unhideWhenUsed/>
    <w:rsid w:val="00E03743"/>
    <w:pPr>
      <w:spacing w:after="100"/>
      <w:ind w:left="200"/>
    </w:pPr>
  </w:style>
  <w:style w:type="paragraph" w:styleId="TOC3">
    <w:name w:val="toc 3"/>
    <w:basedOn w:val="Normal"/>
    <w:next w:val="Normal"/>
    <w:autoRedefine/>
    <w:semiHidden/>
    <w:unhideWhenUsed/>
    <w:rsid w:val="00E03743"/>
    <w:pPr>
      <w:spacing w:after="100"/>
      <w:ind w:left="400"/>
    </w:pPr>
  </w:style>
  <w:style w:type="paragraph" w:styleId="TOC4">
    <w:name w:val="toc 4"/>
    <w:basedOn w:val="Normal"/>
    <w:next w:val="Normal"/>
    <w:autoRedefine/>
    <w:semiHidden/>
    <w:unhideWhenUsed/>
    <w:rsid w:val="00E03743"/>
    <w:pPr>
      <w:spacing w:after="100"/>
      <w:ind w:left="600"/>
    </w:pPr>
  </w:style>
  <w:style w:type="paragraph" w:styleId="TOC5">
    <w:name w:val="toc 5"/>
    <w:basedOn w:val="Normal"/>
    <w:next w:val="Normal"/>
    <w:autoRedefine/>
    <w:semiHidden/>
    <w:unhideWhenUsed/>
    <w:rsid w:val="00E03743"/>
    <w:pPr>
      <w:spacing w:after="100"/>
      <w:ind w:left="800"/>
    </w:pPr>
  </w:style>
  <w:style w:type="paragraph" w:styleId="TOC6">
    <w:name w:val="toc 6"/>
    <w:basedOn w:val="Normal"/>
    <w:next w:val="Normal"/>
    <w:autoRedefine/>
    <w:semiHidden/>
    <w:unhideWhenUsed/>
    <w:rsid w:val="00E03743"/>
    <w:pPr>
      <w:spacing w:after="100"/>
      <w:ind w:left="1000"/>
    </w:pPr>
  </w:style>
  <w:style w:type="paragraph" w:styleId="TOC7">
    <w:name w:val="toc 7"/>
    <w:basedOn w:val="Normal"/>
    <w:next w:val="Normal"/>
    <w:autoRedefine/>
    <w:semiHidden/>
    <w:unhideWhenUsed/>
    <w:rsid w:val="00E03743"/>
    <w:pPr>
      <w:spacing w:after="100"/>
      <w:ind w:left="1200"/>
    </w:pPr>
  </w:style>
  <w:style w:type="paragraph" w:styleId="TOC8">
    <w:name w:val="toc 8"/>
    <w:basedOn w:val="Normal"/>
    <w:next w:val="Normal"/>
    <w:autoRedefine/>
    <w:semiHidden/>
    <w:unhideWhenUsed/>
    <w:rsid w:val="00E03743"/>
    <w:pPr>
      <w:spacing w:after="100"/>
      <w:ind w:left="1400"/>
    </w:pPr>
  </w:style>
  <w:style w:type="paragraph" w:styleId="TOC9">
    <w:name w:val="toc 9"/>
    <w:basedOn w:val="Normal"/>
    <w:next w:val="Normal"/>
    <w:autoRedefine/>
    <w:semiHidden/>
    <w:unhideWhenUsed/>
    <w:rsid w:val="00E03743"/>
    <w:pPr>
      <w:spacing w:after="100"/>
      <w:ind w:left="1600"/>
    </w:pPr>
  </w:style>
  <w:style w:type="paragraph" w:styleId="TOCHeading">
    <w:name w:val="TOC Heading"/>
    <w:basedOn w:val="Heading1"/>
    <w:next w:val="Normal"/>
    <w:semiHidden/>
    <w:unhideWhenUsed/>
    <w:qFormat/>
    <w:rsid w:val="00E03743"/>
    <w:pPr>
      <w:outlineLvl w:val="9"/>
    </w:pPr>
  </w:style>
  <w:style w:type="character" w:styleId="HTMLCite">
    <w:name w:val="HTML Cite"/>
    <w:uiPriority w:val="99"/>
    <w:rsid w:val="006B0EF5"/>
    <w:rPr>
      <w:i/>
    </w:rPr>
  </w:style>
  <w:style w:type="character" w:styleId="Hyperlink">
    <w:name w:val="Hyperlink"/>
    <w:uiPriority w:val="99"/>
    <w:unhideWhenUsed/>
    <w:rsid w:val="006B0EF5"/>
    <w:rPr>
      <w:color w:val="524A82"/>
      <w:u w:val="single"/>
    </w:rPr>
  </w:style>
  <w:style w:type="character" w:styleId="Emphasis">
    <w:name w:val="Emphasis"/>
    <w:uiPriority w:val="20"/>
    <w:qFormat/>
    <w:rsid w:val="00ED4BD6"/>
    <w:rPr>
      <w:i/>
    </w:rPr>
  </w:style>
  <w:style w:type="character" w:styleId="Strong">
    <w:name w:val="Strong"/>
    <w:uiPriority w:val="22"/>
    <w:qFormat/>
    <w:rsid w:val="00ED4BD6"/>
    <w:rPr>
      <w:b/>
    </w:rPr>
  </w:style>
  <w:style w:type="character" w:customStyle="1" w:styleId="highlight">
    <w:name w:val="highlight"/>
    <w:basedOn w:val="DefaultParagraphFont"/>
    <w:rsid w:val="00ED4BD6"/>
  </w:style>
  <w:style w:type="character" w:styleId="FollowedHyperlink">
    <w:name w:val="FollowedHyperlink"/>
    <w:rsid w:val="00784258"/>
    <w:rPr>
      <w:color w:val="800080"/>
      <w:u w:val="single"/>
    </w:rPr>
  </w:style>
  <w:style w:type="table" w:styleId="TableGrid">
    <w:name w:val="Table Grid"/>
    <w:basedOn w:val="TableNormal"/>
    <w:rsid w:val="00CC20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6AC0"/>
    <w:pPr>
      <w:ind w:left="720"/>
      <w:contextualSpacing/>
    </w:pPr>
    <w:rPr>
      <w:rFonts w:ascii="Cambria" w:eastAsia="MS Mincho" w:hAnsi="Cambria"/>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sto MT" w:eastAsia="Times New Roman" w:hAnsi="Calisto MT" w:cs="Times New Roman"/>
        <w:lang w:val="en-AU"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qFormat="1"/>
    <w:lsdException w:name="Emphasis" w:qFormat="1"/>
    <w:lsdException w:name="Colorful List"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3743"/>
    <w:rPr>
      <w:color w:val="404040"/>
      <w:szCs w:val="22"/>
      <w:lang w:val="en-US"/>
    </w:rPr>
  </w:style>
  <w:style w:type="paragraph" w:styleId="Heading1">
    <w:name w:val="heading 1"/>
    <w:basedOn w:val="Normal"/>
    <w:next w:val="Normal"/>
    <w:link w:val="Heading1Char"/>
    <w:qFormat/>
    <w:rsid w:val="00E03743"/>
    <w:pPr>
      <w:keepNext/>
      <w:keepLines/>
      <w:spacing w:before="480"/>
      <w:outlineLvl w:val="0"/>
    </w:pPr>
    <w:rPr>
      <w:b/>
      <w:bCs/>
      <w:color w:val="5B6B72"/>
      <w:sz w:val="28"/>
      <w:szCs w:val="28"/>
      <w:lang w:val="x-none" w:eastAsia="x-none"/>
    </w:rPr>
  </w:style>
  <w:style w:type="paragraph" w:styleId="Heading2">
    <w:name w:val="heading 2"/>
    <w:basedOn w:val="Normal"/>
    <w:next w:val="Normal"/>
    <w:link w:val="Heading2Char"/>
    <w:qFormat/>
    <w:rsid w:val="00E03743"/>
    <w:pPr>
      <w:keepNext/>
      <w:keepLines/>
      <w:spacing w:before="200"/>
      <w:outlineLvl w:val="1"/>
    </w:pPr>
    <w:rPr>
      <w:b/>
      <w:bCs/>
      <w:color w:val="7C8F97"/>
      <w:sz w:val="26"/>
      <w:szCs w:val="26"/>
      <w:lang w:val="x-none" w:eastAsia="x-none"/>
    </w:rPr>
  </w:style>
  <w:style w:type="paragraph" w:styleId="Heading3">
    <w:name w:val="heading 3"/>
    <w:basedOn w:val="Normal"/>
    <w:next w:val="Normal"/>
    <w:link w:val="Heading3Char"/>
    <w:qFormat/>
    <w:rsid w:val="00E03743"/>
    <w:pPr>
      <w:keepNext/>
      <w:keepLines/>
      <w:spacing w:before="200"/>
      <w:outlineLvl w:val="2"/>
    </w:pPr>
    <w:rPr>
      <w:b/>
      <w:bCs/>
      <w:color w:val="7C8F97"/>
      <w:szCs w:val="20"/>
      <w:lang w:val="x-none" w:eastAsia="x-none"/>
    </w:rPr>
  </w:style>
  <w:style w:type="paragraph" w:styleId="Heading4">
    <w:name w:val="heading 4"/>
    <w:basedOn w:val="Normal"/>
    <w:next w:val="Normal"/>
    <w:link w:val="Heading4Char"/>
    <w:qFormat/>
    <w:rsid w:val="00E03743"/>
    <w:pPr>
      <w:keepNext/>
      <w:keepLines/>
      <w:spacing w:before="200"/>
      <w:outlineLvl w:val="3"/>
    </w:pPr>
    <w:rPr>
      <w:b/>
      <w:bCs/>
      <w:i/>
      <w:iCs/>
      <w:color w:val="7C8F97"/>
      <w:szCs w:val="20"/>
      <w:lang w:val="x-none" w:eastAsia="x-none"/>
    </w:rPr>
  </w:style>
  <w:style w:type="paragraph" w:styleId="Heading5">
    <w:name w:val="heading 5"/>
    <w:basedOn w:val="Normal"/>
    <w:next w:val="Normal"/>
    <w:link w:val="Heading5Char"/>
    <w:qFormat/>
    <w:rsid w:val="00E03743"/>
    <w:pPr>
      <w:keepNext/>
      <w:keepLines/>
      <w:spacing w:before="200"/>
      <w:outlineLvl w:val="4"/>
    </w:pPr>
    <w:rPr>
      <w:color w:val="3C474C"/>
      <w:szCs w:val="20"/>
      <w:lang w:val="x-none" w:eastAsia="x-none"/>
    </w:rPr>
  </w:style>
  <w:style w:type="paragraph" w:styleId="Heading6">
    <w:name w:val="heading 6"/>
    <w:basedOn w:val="Normal"/>
    <w:next w:val="Normal"/>
    <w:link w:val="Heading6Char"/>
    <w:qFormat/>
    <w:rsid w:val="00E03743"/>
    <w:pPr>
      <w:keepNext/>
      <w:keepLines/>
      <w:spacing w:before="200"/>
      <w:outlineLvl w:val="5"/>
    </w:pPr>
    <w:rPr>
      <w:i/>
      <w:iCs/>
      <w:color w:val="3C474C"/>
      <w:szCs w:val="20"/>
      <w:lang w:val="x-none" w:eastAsia="x-none"/>
    </w:rPr>
  </w:style>
  <w:style w:type="paragraph" w:styleId="Heading7">
    <w:name w:val="heading 7"/>
    <w:basedOn w:val="Normal"/>
    <w:next w:val="Normal"/>
    <w:link w:val="Heading7Char"/>
    <w:qFormat/>
    <w:rsid w:val="00E03743"/>
    <w:pPr>
      <w:keepNext/>
      <w:keepLines/>
      <w:spacing w:before="200"/>
      <w:outlineLvl w:val="6"/>
    </w:pPr>
    <w:rPr>
      <w:i/>
      <w:iCs/>
      <w:szCs w:val="20"/>
      <w:lang w:val="x-none" w:eastAsia="x-none"/>
    </w:rPr>
  </w:style>
  <w:style w:type="paragraph" w:styleId="Heading8">
    <w:name w:val="heading 8"/>
    <w:basedOn w:val="Normal"/>
    <w:next w:val="Normal"/>
    <w:link w:val="Heading8Char"/>
    <w:qFormat/>
    <w:rsid w:val="00E03743"/>
    <w:pPr>
      <w:keepNext/>
      <w:keepLines/>
      <w:spacing w:before="200"/>
      <w:outlineLvl w:val="7"/>
    </w:pPr>
    <w:rPr>
      <w:szCs w:val="20"/>
      <w:lang w:val="x-none" w:eastAsia="x-none"/>
    </w:rPr>
  </w:style>
  <w:style w:type="paragraph" w:styleId="Heading9">
    <w:name w:val="heading 9"/>
    <w:basedOn w:val="Normal"/>
    <w:next w:val="Normal"/>
    <w:link w:val="Heading9Char"/>
    <w:qFormat/>
    <w:rsid w:val="00E03743"/>
    <w:pPr>
      <w:keepNext/>
      <w:keepLines/>
      <w:spacing w:before="200"/>
      <w:outlineLvl w:val="8"/>
    </w:pPr>
    <w:rPr>
      <w:i/>
      <w:iCs/>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03743"/>
    <w:pPr>
      <w:spacing w:after="200"/>
      <w:ind w:right="144"/>
      <w:jc w:val="right"/>
    </w:pPr>
    <w:rPr>
      <w:color w:val="4B5A60"/>
      <w:szCs w:val="24"/>
      <w:lang w:val="x-none" w:eastAsia="x-none"/>
    </w:rPr>
  </w:style>
  <w:style w:type="character" w:customStyle="1" w:styleId="HeaderChar">
    <w:name w:val="Header Char"/>
    <w:link w:val="Header"/>
    <w:rsid w:val="00E03743"/>
    <w:rPr>
      <w:color w:val="4B5A60"/>
      <w:sz w:val="20"/>
      <w:szCs w:val="24"/>
    </w:rPr>
  </w:style>
  <w:style w:type="paragraph" w:styleId="Footer">
    <w:name w:val="footer"/>
    <w:basedOn w:val="Normal"/>
    <w:link w:val="FooterChar"/>
    <w:rsid w:val="00E03743"/>
    <w:pPr>
      <w:tabs>
        <w:tab w:val="center" w:pos="4680"/>
        <w:tab w:val="right" w:pos="9360"/>
      </w:tabs>
      <w:spacing w:before="300"/>
      <w:jc w:val="right"/>
    </w:pPr>
    <w:rPr>
      <w:color w:val="7C8F97"/>
      <w:szCs w:val="16"/>
      <w:lang w:val="x-none" w:eastAsia="x-none"/>
    </w:rPr>
  </w:style>
  <w:style w:type="character" w:customStyle="1" w:styleId="FooterChar">
    <w:name w:val="Footer Char"/>
    <w:link w:val="Footer"/>
    <w:rsid w:val="00E03743"/>
    <w:rPr>
      <w:color w:val="7C8F97"/>
      <w:sz w:val="20"/>
      <w:szCs w:val="16"/>
    </w:rPr>
  </w:style>
  <w:style w:type="paragraph" w:customStyle="1" w:styleId="Header-Left">
    <w:name w:val="Header-Left"/>
    <w:basedOn w:val="Normal"/>
    <w:rsid w:val="00E03743"/>
    <w:pPr>
      <w:spacing w:before="400" w:after="400"/>
      <w:ind w:left="216"/>
    </w:pPr>
    <w:rPr>
      <w:color w:val="4B5A60"/>
      <w:sz w:val="40"/>
    </w:rPr>
  </w:style>
  <w:style w:type="paragraph" w:customStyle="1" w:styleId="Header-Right">
    <w:name w:val="Header-Right"/>
    <w:basedOn w:val="Normal"/>
    <w:rsid w:val="00E03743"/>
    <w:pPr>
      <w:spacing w:before="80" w:after="80" w:line="220" w:lineRule="atLeast"/>
      <w:ind w:left="216" w:right="216"/>
    </w:pPr>
    <w:rPr>
      <w:color w:val="4B5A60"/>
      <w:sz w:val="16"/>
    </w:rPr>
  </w:style>
  <w:style w:type="paragraph" w:customStyle="1" w:styleId="DateandRecipient">
    <w:name w:val="Date and Recipient"/>
    <w:basedOn w:val="Normal"/>
    <w:rsid w:val="00E03743"/>
    <w:pPr>
      <w:spacing w:before="600"/>
    </w:pPr>
  </w:style>
  <w:style w:type="paragraph" w:styleId="BodyText">
    <w:name w:val="Body Text"/>
    <w:basedOn w:val="Normal"/>
    <w:link w:val="BodyTextChar"/>
    <w:rsid w:val="00E03743"/>
    <w:pPr>
      <w:spacing w:before="200"/>
    </w:pPr>
    <w:rPr>
      <w:szCs w:val="20"/>
      <w:lang w:val="x-none" w:eastAsia="x-none"/>
    </w:rPr>
  </w:style>
  <w:style w:type="character" w:customStyle="1" w:styleId="BodyTextChar">
    <w:name w:val="Body Text Char"/>
    <w:link w:val="BodyText"/>
    <w:rsid w:val="00E03743"/>
    <w:rPr>
      <w:color w:val="404040"/>
      <w:sz w:val="20"/>
      <w:szCs w:val="20"/>
    </w:rPr>
  </w:style>
  <w:style w:type="paragraph" w:styleId="Signature">
    <w:name w:val="Signature"/>
    <w:basedOn w:val="Normal"/>
    <w:link w:val="SignatureChar"/>
    <w:rsid w:val="00E03743"/>
    <w:pPr>
      <w:spacing w:before="720"/>
    </w:pPr>
    <w:rPr>
      <w:szCs w:val="20"/>
      <w:lang w:val="x-none" w:eastAsia="x-none"/>
    </w:rPr>
  </w:style>
  <w:style w:type="character" w:customStyle="1" w:styleId="SignatureChar">
    <w:name w:val="Signature Char"/>
    <w:link w:val="Signature"/>
    <w:rsid w:val="00E03743"/>
    <w:rPr>
      <w:color w:val="404040"/>
      <w:sz w:val="20"/>
    </w:rPr>
  </w:style>
  <w:style w:type="table" w:customStyle="1" w:styleId="OutsideTable-Header">
    <w:name w:val="Outside Table - Header"/>
    <w:basedOn w:val="TableNormal"/>
    <w:rsid w:val="00E03743"/>
    <w:tblPr>
      <w:tblCellMar>
        <w:top w:w="72" w:type="dxa"/>
        <w:left w:w="72" w:type="dxa"/>
        <w:bottom w:w="72" w:type="dxa"/>
        <w:right w:w="72" w:type="dxa"/>
      </w:tblCellMar>
    </w:tblPr>
    <w:tcPr>
      <w:shd w:val="clear" w:color="auto" w:fill="7C8F97"/>
    </w:tcPr>
  </w:style>
  <w:style w:type="paragraph" w:customStyle="1" w:styleId="NoSpaceBetween">
    <w:name w:val="No Space Between"/>
    <w:basedOn w:val="Normal"/>
    <w:rsid w:val="00E03743"/>
    <w:pPr>
      <w:spacing w:line="14" w:lineRule="exact"/>
    </w:pPr>
    <w:rPr>
      <w:sz w:val="2"/>
    </w:rPr>
  </w:style>
  <w:style w:type="table" w:customStyle="1" w:styleId="CenterTable-Header">
    <w:name w:val="Center Table - Header"/>
    <w:basedOn w:val="TableNormal"/>
    <w:rsid w:val="00E03743"/>
    <w:tblPr>
      <w:tblBorders>
        <w:top w:val="single" w:sz="8" w:space="0" w:color="D1D0C8"/>
        <w:left w:val="single" w:sz="8" w:space="0" w:color="D1D0C8"/>
        <w:bottom w:val="single" w:sz="8" w:space="0" w:color="D1D0C8"/>
        <w:right w:val="single" w:sz="8" w:space="0" w:color="D1D0C8"/>
        <w:insideH w:val="single" w:sz="8" w:space="0" w:color="D1D0C8"/>
        <w:insideV w:val="single" w:sz="8" w:space="0" w:color="D1D0C8"/>
      </w:tblBorders>
      <w:tblCellMar>
        <w:left w:w="0" w:type="dxa"/>
        <w:right w:w="0" w:type="dxa"/>
      </w:tblCellMar>
    </w:tblPr>
    <w:tcPr>
      <w:shd w:val="clear" w:color="auto" w:fill="FFFFFF"/>
    </w:tcPr>
  </w:style>
  <w:style w:type="table" w:customStyle="1" w:styleId="BorderTable-Header">
    <w:name w:val="Border Table - Header"/>
    <w:basedOn w:val="TableNormal"/>
    <w:rsid w:val="00E03743"/>
    <w:tblPr>
      <w:tblBorders>
        <w:top w:val="single" w:sz="4" w:space="0" w:color="404040"/>
        <w:left w:val="single" w:sz="4" w:space="0" w:color="404040"/>
        <w:bottom w:val="single" w:sz="4" w:space="0" w:color="404040"/>
        <w:right w:val="single" w:sz="4" w:space="0" w:color="404040"/>
      </w:tblBorders>
      <w:tblCellMar>
        <w:top w:w="72" w:type="dxa"/>
        <w:left w:w="72" w:type="dxa"/>
        <w:bottom w:w="72" w:type="dxa"/>
        <w:right w:w="72" w:type="dxa"/>
      </w:tblCellMar>
    </w:tblPr>
    <w:tcPr>
      <w:shd w:val="clear" w:color="auto" w:fill="FFFFFF"/>
    </w:tcPr>
  </w:style>
  <w:style w:type="paragraph" w:styleId="BalloonText">
    <w:name w:val="Balloon Text"/>
    <w:basedOn w:val="Normal"/>
    <w:link w:val="BalloonTextChar"/>
    <w:semiHidden/>
    <w:unhideWhenUsed/>
    <w:rsid w:val="00E03743"/>
    <w:rPr>
      <w:rFonts w:ascii="Tahoma" w:hAnsi="Tahoma"/>
      <w:sz w:val="16"/>
      <w:szCs w:val="16"/>
      <w:lang w:val="x-none" w:eastAsia="x-none"/>
    </w:rPr>
  </w:style>
  <w:style w:type="character" w:customStyle="1" w:styleId="BalloonTextChar">
    <w:name w:val="Balloon Text Char"/>
    <w:link w:val="BalloonText"/>
    <w:semiHidden/>
    <w:rsid w:val="00E03743"/>
    <w:rPr>
      <w:rFonts w:ascii="Tahoma" w:hAnsi="Tahoma" w:cs="Tahoma"/>
      <w:color w:val="404040"/>
      <w:sz w:val="16"/>
      <w:szCs w:val="16"/>
    </w:rPr>
  </w:style>
  <w:style w:type="paragraph" w:styleId="Bibliography">
    <w:name w:val="Bibliography"/>
    <w:basedOn w:val="Normal"/>
    <w:next w:val="Normal"/>
    <w:semiHidden/>
    <w:unhideWhenUsed/>
    <w:rsid w:val="00E03743"/>
  </w:style>
  <w:style w:type="paragraph" w:styleId="BlockText">
    <w:name w:val="Block Text"/>
    <w:basedOn w:val="Normal"/>
    <w:semiHidden/>
    <w:unhideWhenUsed/>
    <w:rsid w:val="00E03743"/>
    <w:pPr>
      <w:pBdr>
        <w:top w:val="single" w:sz="2" w:space="10" w:color="7C8F97" w:shadow="1"/>
        <w:left w:val="single" w:sz="2" w:space="10" w:color="7C8F97" w:shadow="1"/>
        <w:bottom w:val="single" w:sz="2" w:space="10" w:color="7C8F97" w:shadow="1"/>
        <w:right w:val="single" w:sz="2" w:space="10" w:color="7C8F97" w:shadow="1"/>
      </w:pBdr>
      <w:ind w:left="1152" w:right="1152"/>
    </w:pPr>
    <w:rPr>
      <w:i/>
      <w:iCs/>
      <w:color w:val="7C8F97"/>
    </w:rPr>
  </w:style>
  <w:style w:type="paragraph" w:styleId="BodyText2">
    <w:name w:val="Body Text 2"/>
    <w:basedOn w:val="Normal"/>
    <w:link w:val="BodyText2Char"/>
    <w:semiHidden/>
    <w:unhideWhenUsed/>
    <w:rsid w:val="00E03743"/>
    <w:pPr>
      <w:spacing w:after="120"/>
      <w:ind w:left="360"/>
    </w:pPr>
    <w:rPr>
      <w:szCs w:val="20"/>
      <w:lang w:val="x-none" w:eastAsia="x-none"/>
    </w:rPr>
  </w:style>
  <w:style w:type="paragraph" w:styleId="BodyText3">
    <w:name w:val="Body Text 3"/>
    <w:basedOn w:val="Normal"/>
    <w:link w:val="BodyText3Char"/>
    <w:semiHidden/>
    <w:unhideWhenUsed/>
    <w:rsid w:val="00E03743"/>
    <w:pPr>
      <w:spacing w:after="120"/>
    </w:pPr>
    <w:rPr>
      <w:sz w:val="16"/>
      <w:szCs w:val="16"/>
      <w:lang w:val="x-none" w:eastAsia="x-none"/>
    </w:rPr>
  </w:style>
  <w:style w:type="character" w:customStyle="1" w:styleId="BodyText3Char">
    <w:name w:val="Body Text 3 Char"/>
    <w:link w:val="BodyText3"/>
    <w:semiHidden/>
    <w:rsid w:val="00E03743"/>
    <w:rPr>
      <w:color w:val="404040"/>
      <w:sz w:val="16"/>
      <w:szCs w:val="16"/>
    </w:rPr>
  </w:style>
  <w:style w:type="paragraph" w:styleId="BodyTextFirstIndent">
    <w:name w:val="Body Text First Indent"/>
    <w:basedOn w:val="BodyText"/>
    <w:link w:val="BodyTextFirstIndentChar"/>
    <w:semiHidden/>
    <w:unhideWhenUsed/>
    <w:rsid w:val="00E03743"/>
    <w:pPr>
      <w:spacing w:before="0"/>
      <w:ind w:firstLine="360"/>
    </w:pPr>
    <w:rPr>
      <w:szCs w:val="22"/>
    </w:rPr>
  </w:style>
  <w:style w:type="character" w:customStyle="1" w:styleId="BodyTextFirstIndentChar">
    <w:name w:val="Body Text First Indent Char"/>
    <w:basedOn w:val="BodyTextChar"/>
    <w:link w:val="BodyTextFirstIndent"/>
    <w:semiHidden/>
    <w:rsid w:val="00E03743"/>
    <w:rPr>
      <w:color w:val="404040"/>
      <w:sz w:val="20"/>
      <w:szCs w:val="20"/>
    </w:rPr>
  </w:style>
  <w:style w:type="character" w:customStyle="1" w:styleId="BodyText2Char">
    <w:name w:val="Body Text 2 Char"/>
    <w:link w:val="BodyText2"/>
    <w:semiHidden/>
    <w:rsid w:val="00E03743"/>
    <w:rPr>
      <w:color w:val="404040"/>
      <w:sz w:val="20"/>
    </w:rPr>
  </w:style>
  <w:style w:type="paragraph" w:styleId="BodyTextFirstIndent2">
    <w:name w:val="Body Text First Indent 2"/>
    <w:basedOn w:val="BodyText2"/>
    <w:link w:val="BodyTextFirstIndent2Char"/>
    <w:semiHidden/>
    <w:unhideWhenUsed/>
    <w:rsid w:val="00E03743"/>
    <w:pPr>
      <w:spacing w:after="0"/>
      <w:ind w:firstLine="360"/>
    </w:pPr>
  </w:style>
  <w:style w:type="character" w:customStyle="1" w:styleId="BodyTextFirstIndent2Char">
    <w:name w:val="Body Text First Indent 2 Char"/>
    <w:basedOn w:val="BodyText2Char"/>
    <w:link w:val="BodyTextFirstIndent2"/>
    <w:semiHidden/>
    <w:rsid w:val="00E03743"/>
    <w:rPr>
      <w:color w:val="404040"/>
      <w:sz w:val="20"/>
    </w:rPr>
  </w:style>
  <w:style w:type="paragraph" w:styleId="BodyTextIndent2">
    <w:name w:val="Body Text Indent 2"/>
    <w:basedOn w:val="Normal"/>
    <w:link w:val="BodyTextIndent2Char"/>
    <w:semiHidden/>
    <w:unhideWhenUsed/>
    <w:rsid w:val="00E03743"/>
    <w:pPr>
      <w:spacing w:after="120" w:line="480" w:lineRule="auto"/>
      <w:ind w:left="360"/>
    </w:pPr>
    <w:rPr>
      <w:szCs w:val="20"/>
      <w:lang w:val="x-none" w:eastAsia="x-none"/>
    </w:rPr>
  </w:style>
  <w:style w:type="character" w:customStyle="1" w:styleId="BodyTextIndent2Char">
    <w:name w:val="Body Text Indent 2 Char"/>
    <w:link w:val="BodyTextIndent2"/>
    <w:semiHidden/>
    <w:rsid w:val="00E03743"/>
    <w:rPr>
      <w:color w:val="404040"/>
      <w:sz w:val="20"/>
    </w:rPr>
  </w:style>
  <w:style w:type="paragraph" w:styleId="BodyTextIndent3">
    <w:name w:val="Body Text Indent 3"/>
    <w:basedOn w:val="Normal"/>
    <w:link w:val="BodyTextIndent3Char"/>
    <w:semiHidden/>
    <w:unhideWhenUsed/>
    <w:rsid w:val="00E03743"/>
    <w:pPr>
      <w:spacing w:after="120"/>
      <w:ind w:left="360"/>
    </w:pPr>
    <w:rPr>
      <w:sz w:val="16"/>
      <w:szCs w:val="16"/>
      <w:lang w:val="x-none" w:eastAsia="x-none"/>
    </w:rPr>
  </w:style>
  <w:style w:type="character" w:customStyle="1" w:styleId="BodyTextIndent3Char">
    <w:name w:val="Body Text Indent 3 Char"/>
    <w:link w:val="BodyTextIndent3"/>
    <w:semiHidden/>
    <w:rsid w:val="00E03743"/>
    <w:rPr>
      <w:color w:val="404040"/>
      <w:sz w:val="16"/>
      <w:szCs w:val="16"/>
    </w:rPr>
  </w:style>
  <w:style w:type="paragraph" w:styleId="Caption">
    <w:name w:val="caption"/>
    <w:basedOn w:val="Normal"/>
    <w:next w:val="Normal"/>
    <w:qFormat/>
    <w:rsid w:val="00E03743"/>
    <w:pPr>
      <w:spacing w:after="200"/>
    </w:pPr>
    <w:rPr>
      <w:b/>
      <w:bCs/>
      <w:color w:val="7C8F97"/>
      <w:sz w:val="18"/>
      <w:szCs w:val="18"/>
    </w:rPr>
  </w:style>
  <w:style w:type="paragraph" w:styleId="Closing">
    <w:name w:val="Closing"/>
    <w:basedOn w:val="Normal"/>
    <w:link w:val="ClosingChar"/>
    <w:unhideWhenUsed/>
    <w:rsid w:val="00E34BC3"/>
    <w:pPr>
      <w:spacing w:before="200"/>
    </w:pPr>
    <w:rPr>
      <w:szCs w:val="20"/>
      <w:lang w:val="x-none" w:eastAsia="x-none"/>
    </w:rPr>
  </w:style>
  <w:style w:type="character" w:customStyle="1" w:styleId="ClosingChar">
    <w:name w:val="Closing Char"/>
    <w:link w:val="Closing"/>
    <w:rsid w:val="00E34BC3"/>
    <w:rPr>
      <w:color w:val="404040"/>
      <w:sz w:val="20"/>
    </w:rPr>
  </w:style>
  <w:style w:type="paragraph" w:styleId="CommentText">
    <w:name w:val="annotation text"/>
    <w:basedOn w:val="Normal"/>
    <w:link w:val="CommentTextChar"/>
    <w:semiHidden/>
    <w:unhideWhenUsed/>
    <w:rsid w:val="00E03743"/>
    <w:rPr>
      <w:szCs w:val="20"/>
      <w:lang w:val="x-none" w:eastAsia="x-none"/>
    </w:rPr>
  </w:style>
  <w:style w:type="character" w:customStyle="1" w:styleId="CommentTextChar">
    <w:name w:val="Comment Text Char"/>
    <w:link w:val="CommentText"/>
    <w:semiHidden/>
    <w:rsid w:val="00E03743"/>
    <w:rPr>
      <w:color w:val="404040"/>
      <w:sz w:val="20"/>
      <w:szCs w:val="20"/>
    </w:rPr>
  </w:style>
  <w:style w:type="paragraph" w:styleId="CommentSubject">
    <w:name w:val="annotation subject"/>
    <w:basedOn w:val="CommentText"/>
    <w:next w:val="CommentText"/>
    <w:link w:val="CommentSubjectChar"/>
    <w:semiHidden/>
    <w:unhideWhenUsed/>
    <w:rsid w:val="00E03743"/>
    <w:rPr>
      <w:b/>
      <w:bCs/>
    </w:rPr>
  </w:style>
  <w:style w:type="character" w:customStyle="1" w:styleId="CommentSubjectChar">
    <w:name w:val="Comment Subject Char"/>
    <w:link w:val="CommentSubject"/>
    <w:semiHidden/>
    <w:rsid w:val="00E03743"/>
    <w:rPr>
      <w:b/>
      <w:bCs/>
      <w:color w:val="404040"/>
      <w:sz w:val="20"/>
      <w:szCs w:val="20"/>
    </w:rPr>
  </w:style>
  <w:style w:type="paragraph" w:styleId="Date">
    <w:name w:val="Date"/>
    <w:basedOn w:val="Normal"/>
    <w:next w:val="Normal"/>
    <w:link w:val="DateChar"/>
    <w:semiHidden/>
    <w:unhideWhenUsed/>
    <w:rsid w:val="00E03743"/>
    <w:rPr>
      <w:szCs w:val="20"/>
      <w:lang w:val="x-none" w:eastAsia="x-none"/>
    </w:rPr>
  </w:style>
  <w:style w:type="character" w:customStyle="1" w:styleId="DateChar">
    <w:name w:val="Date Char"/>
    <w:link w:val="Date"/>
    <w:semiHidden/>
    <w:rsid w:val="00E03743"/>
    <w:rPr>
      <w:color w:val="404040"/>
      <w:sz w:val="20"/>
    </w:rPr>
  </w:style>
  <w:style w:type="paragraph" w:styleId="DocumentMap">
    <w:name w:val="Document Map"/>
    <w:basedOn w:val="Normal"/>
    <w:link w:val="DocumentMapChar"/>
    <w:semiHidden/>
    <w:unhideWhenUsed/>
    <w:rsid w:val="00E03743"/>
    <w:rPr>
      <w:rFonts w:ascii="Tahoma" w:hAnsi="Tahoma"/>
      <w:sz w:val="16"/>
      <w:szCs w:val="16"/>
      <w:lang w:val="x-none" w:eastAsia="x-none"/>
    </w:rPr>
  </w:style>
  <w:style w:type="character" w:customStyle="1" w:styleId="DocumentMapChar">
    <w:name w:val="Document Map Char"/>
    <w:link w:val="DocumentMap"/>
    <w:semiHidden/>
    <w:rsid w:val="00E03743"/>
    <w:rPr>
      <w:rFonts w:ascii="Tahoma" w:hAnsi="Tahoma" w:cs="Tahoma"/>
      <w:color w:val="404040"/>
      <w:sz w:val="16"/>
      <w:szCs w:val="16"/>
    </w:rPr>
  </w:style>
  <w:style w:type="paragraph" w:styleId="E-mailSignature">
    <w:name w:val="E-mail Signature"/>
    <w:basedOn w:val="Normal"/>
    <w:link w:val="E-mailSignatureChar"/>
    <w:semiHidden/>
    <w:unhideWhenUsed/>
    <w:rsid w:val="00E03743"/>
    <w:rPr>
      <w:szCs w:val="20"/>
      <w:lang w:val="x-none" w:eastAsia="x-none"/>
    </w:rPr>
  </w:style>
  <w:style w:type="character" w:customStyle="1" w:styleId="E-mailSignatureChar">
    <w:name w:val="E-mail Signature Char"/>
    <w:link w:val="E-mailSignature"/>
    <w:semiHidden/>
    <w:rsid w:val="00E03743"/>
    <w:rPr>
      <w:color w:val="404040"/>
      <w:sz w:val="20"/>
    </w:rPr>
  </w:style>
  <w:style w:type="paragraph" w:styleId="EndnoteText">
    <w:name w:val="endnote text"/>
    <w:basedOn w:val="Normal"/>
    <w:link w:val="EndnoteTextChar"/>
    <w:semiHidden/>
    <w:unhideWhenUsed/>
    <w:rsid w:val="00E03743"/>
    <w:rPr>
      <w:szCs w:val="20"/>
      <w:lang w:val="x-none" w:eastAsia="x-none"/>
    </w:rPr>
  </w:style>
  <w:style w:type="character" w:customStyle="1" w:styleId="EndnoteTextChar">
    <w:name w:val="Endnote Text Char"/>
    <w:link w:val="EndnoteText"/>
    <w:semiHidden/>
    <w:rsid w:val="00E03743"/>
    <w:rPr>
      <w:color w:val="404040"/>
      <w:sz w:val="20"/>
      <w:szCs w:val="20"/>
    </w:rPr>
  </w:style>
  <w:style w:type="paragraph" w:styleId="EnvelopeAddress">
    <w:name w:val="envelope address"/>
    <w:basedOn w:val="Normal"/>
    <w:semiHidden/>
    <w:unhideWhenUsed/>
    <w:rsid w:val="00E03743"/>
    <w:pPr>
      <w:framePr w:w="7920" w:h="1980" w:hRule="exact" w:hSpace="180" w:wrap="auto" w:hAnchor="page" w:xAlign="center" w:yAlign="bottom"/>
      <w:ind w:left="2880"/>
    </w:pPr>
    <w:rPr>
      <w:sz w:val="24"/>
      <w:szCs w:val="24"/>
    </w:rPr>
  </w:style>
  <w:style w:type="paragraph" w:styleId="EnvelopeReturn">
    <w:name w:val="envelope return"/>
    <w:basedOn w:val="Normal"/>
    <w:semiHidden/>
    <w:unhideWhenUsed/>
    <w:rsid w:val="00E03743"/>
    <w:rPr>
      <w:szCs w:val="20"/>
    </w:rPr>
  </w:style>
  <w:style w:type="paragraph" w:styleId="FootnoteText">
    <w:name w:val="footnote text"/>
    <w:basedOn w:val="Normal"/>
    <w:link w:val="FootnoteTextChar"/>
    <w:semiHidden/>
    <w:unhideWhenUsed/>
    <w:rsid w:val="00E03743"/>
    <w:rPr>
      <w:szCs w:val="20"/>
      <w:lang w:val="x-none" w:eastAsia="x-none"/>
    </w:rPr>
  </w:style>
  <w:style w:type="character" w:customStyle="1" w:styleId="FootnoteTextChar">
    <w:name w:val="Footnote Text Char"/>
    <w:link w:val="FootnoteText"/>
    <w:semiHidden/>
    <w:rsid w:val="00E03743"/>
    <w:rPr>
      <w:color w:val="404040"/>
      <w:sz w:val="20"/>
      <w:szCs w:val="20"/>
    </w:rPr>
  </w:style>
  <w:style w:type="character" w:customStyle="1" w:styleId="Heading1Char">
    <w:name w:val="Heading 1 Char"/>
    <w:link w:val="Heading1"/>
    <w:rsid w:val="00E03743"/>
    <w:rPr>
      <w:rFonts w:ascii="Calisto MT" w:eastAsia="Times New Roman" w:hAnsi="Calisto MT" w:cs="Times New Roman"/>
      <w:b/>
      <w:bCs/>
      <w:color w:val="5B6B72"/>
      <w:sz w:val="28"/>
      <w:szCs w:val="28"/>
    </w:rPr>
  </w:style>
  <w:style w:type="character" w:customStyle="1" w:styleId="Heading2Char">
    <w:name w:val="Heading 2 Char"/>
    <w:link w:val="Heading2"/>
    <w:semiHidden/>
    <w:rsid w:val="00E03743"/>
    <w:rPr>
      <w:rFonts w:ascii="Calisto MT" w:eastAsia="Times New Roman" w:hAnsi="Calisto MT" w:cs="Times New Roman"/>
      <w:b/>
      <w:bCs/>
      <w:color w:val="7C8F97"/>
      <w:sz w:val="26"/>
      <w:szCs w:val="26"/>
    </w:rPr>
  </w:style>
  <w:style w:type="character" w:customStyle="1" w:styleId="Heading3Char">
    <w:name w:val="Heading 3 Char"/>
    <w:link w:val="Heading3"/>
    <w:semiHidden/>
    <w:rsid w:val="00E03743"/>
    <w:rPr>
      <w:rFonts w:ascii="Calisto MT" w:eastAsia="Times New Roman" w:hAnsi="Calisto MT" w:cs="Times New Roman"/>
      <w:b/>
      <w:bCs/>
      <w:color w:val="7C8F97"/>
      <w:sz w:val="20"/>
    </w:rPr>
  </w:style>
  <w:style w:type="character" w:customStyle="1" w:styleId="Heading4Char">
    <w:name w:val="Heading 4 Char"/>
    <w:link w:val="Heading4"/>
    <w:semiHidden/>
    <w:rsid w:val="00E03743"/>
    <w:rPr>
      <w:rFonts w:ascii="Calisto MT" w:eastAsia="Times New Roman" w:hAnsi="Calisto MT" w:cs="Times New Roman"/>
      <w:b/>
      <w:bCs/>
      <w:i/>
      <w:iCs/>
      <w:color w:val="7C8F97"/>
      <w:sz w:val="20"/>
    </w:rPr>
  </w:style>
  <w:style w:type="character" w:customStyle="1" w:styleId="Heading5Char">
    <w:name w:val="Heading 5 Char"/>
    <w:link w:val="Heading5"/>
    <w:semiHidden/>
    <w:rsid w:val="00E03743"/>
    <w:rPr>
      <w:rFonts w:ascii="Calisto MT" w:eastAsia="Times New Roman" w:hAnsi="Calisto MT" w:cs="Times New Roman"/>
      <w:color w:val="3C474C"/>
      <w:sz w:val="20"/>
    </w:rPr>
  </w:style>
  <w:style w:type="character" w:customStyle="1" w:styleId="Heading6Char">
    <w:name w:val="Heading 6 Char"/>
    <w:link w:val="Heading6"/>
    <w:semiHidden/>
    <w:rsid w:val="00E03743"/>
    <w:rPr>
      <w:rFonts w:ascii="Calisto MT" w:eastAsia="Times New Roman" w:hAnsi="Calisto MT" w:cs="Times New Roman"/>
      <w:i/>
      <w:iCs/>
      <w:color w:val="3C474C"/>
      <w:sz w:val="20"/>
    </w:rPr>
  </w:style>
  <w:style w:type="character" w:customStyle="1" w:styleId="Heading7Char">
    <w:name w:val="Heading 7 Char"/>
    <w:link w:val="Heading7"/>
    <w:semiHidden/>
    <w:rsid w:val="00E03743"/>
    <w:rPr>
      <w:rFonts w:ascii="Calisto MT" w:eastAsia="Times New Roman" w:hAnsi="Calisto MT" w:cs="Times New Roman"/>
      <w:i/>
      <w:iCs/>
      <w:color w:val="404040"/>
      <w:sz w:val="20"/>
    </w:rPr>
  </w:style>
  <w:style w:type="character" w:customStyle="1" w:styleId="Heading8Char">
    <w:name w:val="Heading 8 Char"/>
    <w:link w:val="Heading8"/>
    <w:semiHidden/>
    <w:rsid w:val="00E03743"/>
    <w:rPr>
      <w:rFonts w:ascii="Calisto MT" w:eastAsia="Times New Roman" w:hAnsi="Calisto MT" w:cs="Times New Roman"/>
      <w:color w:val="404040"/>
      <w:sz w:val="20"/>
      <w:szCs w:val="20"/>
    </w:rPr>
  </w:style>
  <w:style w:type="character" w:customStyle="1" w:styleId="Heading9Char">
    <w:name w:val="Heading 9 Char"/>
    <w:link w:val="Heading9"/>
    <w:semiHidden/>
    <w:rsid w:val="00E03743"/>
    <w:rPr>
      <w:rFonts w:ascii="Calisto MT" w:eastAsia="Times New Roman" w:hAnsi="Calisto MT" w:cs="Times New Roman"/>
      <w:i/>
      <w:iCs/>
      <w:color w:val="404040"/>
      <w:sz w:val="20"/>
      <w:szCs w:val="20"/>
    </w:rPr>
  </w:style>
  <w:style w:type="paragraph" w:styleId="HTMLAddress">
    <w:name w:val="HTML Address"/>
    <w:basedOn w:val="Normal"/>
    <w:link w:val="HTMLAddressChar"/>
    <w:semiHidden/>
    <w:unhideWhenUsed/>
    <w:rsid w:val="00E03743"/>
    <w:rPr>
      <w:i/>
      <w:iCs/>
      <w:szCs w:val="20"/>
      <w:lang w:val="x-none" w:eastAsia="x-none"/>
    </w:rPr>
  </w:style>
  <w:style w:type="character" w:customStyle="1" w:styleId="HTMLAddressChar">
    <w:name w:val="HTML Address Char"/>
    <w:link w:val="HTMLAddress"/>
    <w:semiHidden/>
    <w:rsid w:val="00E03743"/>
    <w:rPr>
      <w:i/>
      <w:iCs/>
      <w:color w:val="404040"/>
      <w:sz w:val="20"/>
    </w:rPr>
  </w:style>
  <w:style w:type="paragraph" w:styleId="HTMLPreformatted">
    <w:name w:val="HTML Preformatted"/>
    <w:basedOn w:val="Normal"/>
    <w:link w:val="HTMLPreformattedChar"/>
    <w:semiHidden/>
    <w:unhideWhenUsed/>
    <w:rsid w:val="00E03743"/>
    <w:rPr>
      <w:rFonts w:ascii="Consolas" w:hAnsi="Consolas"/>
      <w:szCs w:val="20"/>
      <w:lang w:val="x-none" w:eastAsia="x-none"/>
    </w:rPr>
  </w:style>
  <w:style w:type="character" w:customStyle="1" w:styleId="HTMLPreformattedChar">
    <w:name w:val="HTML Preformatted Char"/>
    <w:link w:val="HTMLPreformatted"/>
    <w:semiHidden/>
    <w:rsid w:val="00E03743"/>
    <w:rPr>
      <w:rFonts w:ascii="Consolas" w:hAnsi="Consolas"/>
      <w:color w:val="404040"/>
      <w:sz w:val="20"/>
      <w:szCs w:val="20"/>
    </w:rPr>
  </w:style>
  <w:style w:type="paragraph" w:styleId="Index1">
    <w:name w:val="index 1"/>
    <w:basedOn w:val="Normal"/>
    <w:next w:val="Normal"/>
    <w:autoRedefine/>
    <w:semiHidden/>
    <w:unhideWhenUsed/>
    <w:rsid w:val="00E03743"/>
    <w:pPr>
      <w:ind w:left="200" w:hanging="200"/>
    </w:pPr>
  </w:style>
  <w:style w:type="paragraph" w:styleId="Index2">
    <w:name w:val="index 2"/>
    <w:basedOn w:val="Normal"/>
    <w:next w:val="Normal"/>
    <w:autoRedefine/>
    <w:semiHidden/>
    <w:unhideWhenUsed/>
    <w:rsid w:val="00E03743"/>
    <w:pPr>
      <w:ind w:left="400" w:hanging="200"/>
    </w:pPr>
  </w:style>
  <w:style w:type="paragraph" w:styleId="Index3">
    <w:name w:val="index 3"/>
    <w:basedOn w:val="Normal"/>
    <w:next w:val="Normal"/>
    <w:autoRedefine/>
    <w:semiHidden/>
    <w:unhideWhenUsed/>
    <w:rsid w:val="00E03743"/>
    <w:pPr>
      <w:ind w:left="600" w:hanging="200"/>
    </w:pPr>
  </w:style>
  <w:style w:type="paragraph" w:styleId="Index4">
    <w:name w:val="index 4"/>
    <w:basedOn w:val="Normal"/>
    <w:next w:val="Normal"/>
    <w:autoRedefine/>
    <w:semiHidden/>
    <w:unhideWhenUsed/>
    <w:rsid w:val="00E03743"/>
    <w:pPr>
      <w:ind w:left="800" w:hanging="200"/>
    </w:pPr>
  </w:style>
  <w:style w:type="paragraph" w:styleId="Index5">
    <w:name w:val="index 5"/>
    <w:basedOn w:val="Normal"/>
    <w:next w:val="Normal"/>
    <w:autoRedefine/>
    <w:semiHidden/>
    <w:unhideWhenUsed/>
    <w:rsid w:val="00E03743"/>
    <w:pPr>
      <w:ind w:left="1000" w:hanging="200"/>
    </w:pPr>
  </w:style>
  <w:style w:type="paragraph" w:styleId="Index6">
    <w:name w:val="index 6"/>
    <w:basedOn w:val="Normal"/>
    <w:next w:val="Normal"/>
    <w:autoRedefine/>
    <w:semiHidden/>
    <w:unhideWhenUsed/>
    <w:rsid w:val="00E03743"/>
    <w:pPr>
      <w:ind w:left="1200" w:hanging="200"/>
    </w:pPr>
  </w:style>
  <w:style w:type="paragraph" w:styleId="Index7">
    <w:name w:val="index 7"/>
    <w:basedOn w:val="Normal"/>
    <w:next w:val="Normal"/>
    <w:autoRedefine/>
    <w:semiHidden/>
    <w:unhideWhenUsed/>
    <w:rsid w:val="00E03743"/>
    <w:pPr>
      <w:ind w:left="1400" w:hanging="200"/>
    </w:pPr>
  </w:style>
  <w:style w:type="paragraph" w:styleId="Index8">
    <w:name w:val="index 8"/>
    <w:basedOn w:val="Normal"/>
    <w:next w:val="Normal"/>
    <w:autoRedefine/>
    <w:semiHidden/>
    <w:unhideWhenUsed/>
    <w:rsid w:val="00E03743"/>
    <w:pPr>
      <w:ind w:left="1600" w:hanging="200"/>
    </w:pPr>
  </w:style>
  <w:style w:type="paragraph" w:styleId="Index9">
    <w:name w:val="index 9"/>
    <w:basedOn w:val="Normal"/>
    <w:next w:val="Normal"/>
    <w:autoRedefine/>
    <w:semiHidden/>
    <w:unhideWhenUsed/>
    <w:rsid w:val="00E03743"/>
    <w:pPr>
      <w:ind w:left="1800" w:hanging="200"/>
    </w:pPr>
  </w:style>
  <w:style w:type="paragraph" w:styleId="IndexHeading">
    <w:name w:val="index heading"/>
    <w:basedOn w:val="Normal"/>
    <w:next w:val="Index1"/>
    <w:semiHidden/>
    <w:unhideWhenUsed/>
    <w:rsid w:val="00E03743"/>
    <w:rPr>
      <w:b/>
      <w:bCs/>
    </w:rPr>
  </w:style>
  <w:style w:type="paragraph" w:customStyle="1" w:styleId="MediumGrid3-Accent21">
    <w:name w:val="Medium Grid 3 - Accent 21"/>
    <w:basedOn w:val="Normal"/>
    <w:next w:val="Normal"/>
    <w:link w:val="MediumGrid3-Accent2Char"/>
    <w:qFormat/>
    <w:rsid w:val="00E03743"/>
    <w:pPr>
      <w:pBdr>
        <w:bottom w:val="single" w:sz="4" w:space="4" w:color="7C8F97"/>
      </w:pBdr>
      <w:spacing w:before="200" w:after="280"/>
      <w:ind w:left="936" w:right="936"/>
    </w:pPr>
    <w:rPr>
      <w:b/>
      <w:bCs/>
      <w:i/>
      <w:iCs/>
      <w:color w:val="7C8F97"/>
      <w:szCs w:val="20"/>
      <w:lang w:val="x-none" w:eastAsia="x-none"/>
    </w:rPr>
  </w:style>
  <w:style w:type="character" w:customStyle="1" w:styleId="MediumGrid3-Accent2Char">
    <w:name w:val="Medium Grid 3 - Accent 2 Char"/>
    <w:link w:val="MediumGrid3-Accent21"/>
    <w:rsid w:val="00E03743"/>
    <w:rPr>
      <w:b/>
      <w:bCs/>
      <w:i/>
      <w:iCs/>
      <w:color w:val="7C8F97"/>
      <w:sz w:val="20"/>
    </w:rPr>
  </w:style>
  <w:style w:type="paragraph" w:styleId="List">
    <w:name w:val="List"/>
    <w:basedOn w:val="Normal"/>
    <w:semiHidden/>
    <w:unhideWhenUsed/>
    <w:rsid w:val="00E03743"/>
    <w:pPr>
      <w:ind w:left="360" w:hanging="360"/>
      <w:contextualSpacing/>
    </w:pPr>
  </w:style>
  <w:style w:type="paragraph" w:styleId="List2">
    <w:name w:val="List 2"/>
    <w:basedOn w:val="Normal"/>
    <w:semiHidden/>
    <w:unhideWhenUsed/>
    <w:rsid w:val="00E03743"/>
    <w:pPr>
      <w:ind w:left="720" w:hanging="360"/>
      <w:contextualSpacing/>
    </w:pPr>
  </w:style>
  <w:style w:type="paragraph" w:styleId="List3">
    <w:name w:val="List 3"/>
    <w:basedOn w:val="Normal"/>
    <w:semiHidden/>
    <w:unhideWhenUsed/>
    <w:rsid w:val="00E03743"/>
    <w:pPr>
      <w:ind w:left="1080" w:hanging="360"/>
      <w:contextualSpacing/>
    </w:pPr>
  </w:style>
  <w:style w:type="paragraph" w:styleId="List4">
    <w:name w:val="List 4"/>
    <w:basedOn w:val="Normal"/>
    <w:semiHidden/>
    <w:unhideWhenUsed/>
    <w:rsid w:val="00E03743"/>
    <w:pPr>
      <w:ind w:left="1440" w:hanging="360"/>
      <w:contextualSpacing/>
    </w:pPr>
  </w:style>
  <w:style w:type="paragraph" w:styleId="List5">
    <w:name w:val="List 5"/>
    <w:basedOn w:val="Normal"/>
    <w:semiHidden/>
    <w:unhideWhenUsed/>
    <w:rsid w:val="00E03743"/>
    <w:pPr>
      <w:ind w:left="1800" w:hanging="360"/>
      <w:contextualSpacing/>
    </w:pPr>
  </w:style>
  <w:style w:type="paragraph" w:styleId="ListBullet">
    <w:name w:val="List Bullet"/>
    <w:basedOn w:val="Normal"/>
    <w:semiHidden/>
    <w:unhideWhenUsed/>
    <w:rsid w:val="00E03743"/>
    <w:pPr>
      <w:numPr>
        <w:numId w:val="1"/>
      </w:numPr>
      <w:contextualSpacing/>
    </w:pPr>
  </w:style>
  <w:style w:type="paragraph" w:styleId="ListBullet2">
    <w:name w:val="List Bullet 2"/>
    <w:basedOn w:val="Normal"/>
    <w:semiHidden/>
    <w:unhideWhenUsed/>
    <w:rsid w:val="00E03743"/>
    <w:pPr>
      <w:numPr>
        <w:numId w:val="2"/>
      </w:numPr>
      <w:contextualSpacing/>
    </w:pPr>
  </w:style>
  <w:style w:type="paragraph" w:styleId="ListBullet3">
    <w:name w:val="List Bullet 3"/>
    <w:basedOn w:val="Normal"/>
    <w:semiHidden/>
    <w:unhideWhenUsed/>
    <w:rsid w:val="00E03743"/>
    <w:pPr>
      <w:numPr>
        <w:numId w:val="3"/>
      </w:numPr>
      <w:contextualSpacing/>
    </w:pPr>
  </w:style>
  <w:style w:type="paragraph" w:styleId="ListBullet4">
    <w:name w:val="List Bullet 4"/>
    <w:basedOn w:val="Normal"/>
    <w:semiHidden/>
    <w:unhideWhenUsed/>
    <w:rsid w:val="00E03743"/>
    <w:pPr>
      <w:numPr>
        <w:numId w:val="4"/>
      </w:numPr>
      <w:contextualSpacing/>
    </w:pPr>
  </w:style>
  <w:style w:type="paragraph" w:styleId="ListBullet5">
    <w:name w:val="List Bullet 5"/>
    <w:basedOn w:val="Normal"/>
    <w:semiHidden/>
    <w:unhideWhenUsed/>
    <w:rsid w:val="00E03743"/>
    <w:pPr>
      <w:numPr>
        <w:numId w:val="5"/>
      </w:numPr>
      <w:contextualSpacing/>
    </w:pPr>
  </w:style>
  <w:style w:type="paragraph" w:styleId="ListContinue">
    <w:name w:val="List Continue"/>
    <w:basedOn w:val="Normal"/>
    <w:semiHidden/>
    <w:unhideWhenUsed/>
    <w:rsid w:val="00E03743"/>
    <w:pPr>
      <w:spacing w:after="120"/>
      <w:ind w:left="360"/>
      <w:contextualSpacing/>
    </w:pPr>
  </w:style>
  <w:style w:type="paragraph" w:styleId="ListContinue2">
    <w:name w:val="List Continue 2"/>
    <w:basedOn w:val="Normal"/>
    <w:semiHidden/>
    <w:unhideWhenUsed/>
    <w:rsid w:val="00E03743"/>
    <w:pPr>
      <w:spacing w:after="120"/>
      <w:ind w:left="720"/>
      <w:contextualSpacing/>
    </w:pPr>
  </w:style>
  <w:style w:type="paragraph" w:styleId="ListContinue3">
    <w:name w:val="List Continue 3"/>
    <w:basedOn w:val="Normal"/>
    <w:semiHidden/>
    <w:unhideWhenUsed/>
    <w:rsid w:val="00E03743"/>
    <w:pPr>
      <w:spacing w:after="120"/>
      <w:ind w:left="1080"/>
      <w:contextualSpacing/>
    </w:pPr>
  </w:style>
  <w:style w:type="paragraph" w:styleId="ListContinue4">
    <w:name w:val="List Continue 4"/>
    <w:basedOn w:val="Normal"/>
    <w:semiHidden/>
    <w:unhideWhenUsed/>
    <w:rsid w:val="00E03743"/>
    <w:pPr>
      <w:spacing w:after="120"/>
      <w:ind w:left="1440"/>
      <w:contextualSpacing/>
    </w:pPr>
  </w:style>
  <w:style w:type="paragraph" w:styleId="ListContinue5">
    <w:name w:val="List Continue 5"/>
    <w:basedOn w:val="Normal"/>
    <w:semiHidden/>
    <w:unhideWhenUsed/>
    <w:rsid w:val="00E03743"/>
    <w:pPr>
      <w:spacing w:after="120"/>
      <w:ind w:left="1800"/>
      <w:contextualSpacing/>
    </w:pPr>
  </w:style>
  <w:style w:type="paragraph" w:styleId="ListNumber">
    <w:name w:val="List Number"/>
    <w:basedOn w:val="Normal"/>
    <w:semiHidden/>
    <w:unhideWhenUsed/>
    <w:rsid w:val="00E03743"/>
    <w:pPr>
      <w:numPr>
        <w:numId w:val="6"/>
      </w:numPr>
      <w:contextualSpacing/>
    </w:pPr>
  </w:style>
  <w:style w:type="paragraph" w:styleId="ListNumber2">
    <w:name w:val="List Number 2"/>
    <w:basedOn w:val="Normal"/>
    <w:semiHidden/>
    <w:unhideWhenUsed/>
    <w:rsid w:val="00E03743"/>
    <w:pPr>
      <w:numPr>
        <w:numId w:val="7"/>
      </w:numPr>
      <w:contextualSpacing/>
    </w:pPr>
  </w:style>
  <w:style w:type="paragraph" w:styleId="ListNumber3">
    <w:name w:val="List Number 3"/>
    <w:basedOn w:val="Normal"/>
    <w:semiHidden/>
    <w:unhideWhenUsed/>
    <w:rsid w:val="00E03743"/>
    <w:pPr>
      <w:numPr>
        <w:numId w:val="8"/>
      </w:numPr>
      <w:contextualSpacing/>
    </w:pPr>
  </w:style>
  <w:style w:type="paragraph" w:styleId="ListNumber4">
    <w:name w:val="List Number 4"/>
    <w:basedOn w:val="Normal"/>
    <w:semiHidden/>
    <w:unhideWhenUsed/>
    <w:rsid w:val="00E03743"/>
    <w:pPr>
      <w:numPr>
        <w:numId w:val="9"/>
      </w:numPr>
      <w:contextualSpacing/>
    </w:pPr>
  </w:style>
  <w:style w:type="paragraph" w:styleId="ListNumber5">
    <w:name w:val="List Number 5"/>
    <w:basedOn w:val="Normal"/>
    <w:semiHidden/>
    <w:unhideWhenUsed/>
    <w:rsid w:val="00E03743"/>
    <w:pPr>
      <w:numPr>
        <w:numId w:val="10"/>
      </w:numPr>
      <w:contextualSpacing/>
    </w:pPr>
  </w:style>
  <w:style w:type="paragraph" w:customStyle="1" w:styleId="MediumGrid1-Accent21">
    <w:name w:val="Medium Grid 1 - Accent 21"/>
    <w:basedOn w:val="Normal"/>
    <w:qFormat/>
    <w:rsid w:val="00E03743"/>
    <w:pPr>
      <w:ind w:left="720"/>
      <w:contextualSpacing/>
    </w:pPr>
  </w:style>
  <w:style w:type="paragraph" w:styleId="MacroText">
    <w:name w:val="macro"/>
    <w:link w:val="MacroTextChar"/>
    <w:semiHidden/>
    <w:unhideWhenUsed/>
    <w:rsid w:val="00E03743"/>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404040"/>
      <w:lang w:val="en-US"/>
    </w:rPr>
  </w:style>
  <w:style w:type="character" w:customStyle="1" w:styleId="MacroTextChar">
    <w:name w:val="Macro Text Char"/>
    <w:link w:val="MacroText"/>
    <w:semiHidden/>
    <w:rsid w:val="00E03743"/>
    <w:rPr>
      <w:rFonts w:ascii="Consolas" w:hAnsi="Consolas"/>
      <w:color w:val="404040"/>
      <w:lang w:val="en-US" w:eastAsia="en-US" w:bidi="ar-SA"/>
    </w:rPr>
  </w:style>
  <w:style w:type="paragraph" w:styleId="MessageHeader">
    <w:name w:val="Message Header"/>
    <w:basedOn w:val="Normal"/>
    <w:link w:val="MessageHeaderChar"/>
    <w:semiHidden/>
    <w:unhideWhenUsed/>
    <w:rsid w:val="00E03743"/>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lang w:val="x-none" w:eastAsia="x-none"/>
    </w:rPr>
  </w:style>
  <w:style w:type="character" w:customStyle="1" w:styleId="MessageHeaderChar">
    <w:name w:val="Message Header Char"/>
    <w:link w:val="MessageHeader"/>
    <w:semiHidden/>
    <w:rsid w:val="00E03743"/>
    <w:rPr>
      <w:rFonts w:ascii="Calisto MT" w:eastAsia="Times New Roman" w:hAnsi="Calisto MT" w:cs="Times New Roman"/>
      <w:color w:val="404040"/>
      <w:sz w:val="24"/>
      <w:szCs w:val="24"/>
      <w:shd w:val="pct20" w:color="auto" w:fill="auto"/>
    </w:rPr>
  </w:style>
  <w:style w:type="paragraph" w:customStyle="1" w:styleId="MediumGrid21">
    <w:name w:val="Medium Grid 21"/>
    <w:qFormat/>
    <w:rsid w:val="00E03743"/>
    <w:rPr>
      <w:color w:val="404040"/>
      <w:szCs w:val="22"/>
      <w:lang w:val="en-US"/>
    </w:rPr>
  </w:style>
  <w:style w:type="paragraph" w:styleId="NormalWeb">
    <w:name w:val="Normal (Web)"/>
    <w:basedOn w:val="Normal"/>
    <w:uiPriority w:val="99"/>
    <w:unhideWhenUsed/>
    <w:rsid w:val="00E03743"/>
    <w:rPr>
      <w:rFonts w:ascii="Times New Roman" w:hAnsi="Times New Roman"/>
      <w:sz w:val="24"/>
      <w:szCs w:val="24"/>
    </w:rPr>
  </w:style>
  <w:style w:type="paragraph" w:styleId="NormalIndent">
    <w:name w:val="Normal Indent"/>
    <w:basedOn w:val="Normal"/>
    <w:semiHidden/>
    <w:unhideWhenUsed/>
    <w:rsid w:val="00E03743"/>
    <w:pPr>
      <w:ind w:left="720"/>
    </w:pPr>
  </w:style>
  <w:style w:type="paragraph" w:styleId="NoteHeading">
    <w:name w:val="Note Heading"/>
    <w:basedOn w:val="Normal"/>
    <w:next w:val="Normal"/>
    <w:link w:val="NoteHeadingChar"/>
    <w:semiHidden/>
    <w:unhideWhenUsed/>
    <w:rsid w:val="00E03743"/>
    <w:rPr>
      <w:szCs w:val="20"/>
      <w:lang w:val="x-none" w:eastAsia="x-none"/>
    </w:rPr>
  </w:style>
  <w:style w:type="character" w:customStyle="1" w:styleId="NoteHeadingChar">
    <w:name w:val="Note Heading Char"/>
    <w:link w:val="NoteHeading"/>
    <w:semiHidden/>
    <w:rsid w:val="00E03743"/>
    <w:rPr>
      <w:color w:val="404040"/>
      <w:sz w:val="20"/>
    </w:rPr>
  </w:style>
  <w:style w:type="paragraph" w:styleId="PlainText">
    <w:name w:val="Plain Text"/>
    <w:basedOn w:val="Normal"/>
    <w:link w:val="PlainTextChar"/>
    <w:semiHidden/>
    <w:unhideWhenUsed/>
    <w:rsid w:val="00E03743"/>
    <w:rPr>
      <w:rFonts w:ascii="Consolas" w:hAnsi="Consolas"/>
      <w:sz w:val="21"/>
      <w:szCs w:val="21"/>
      <w:lang w:val="x-none" w:eastAsia="x-none"/>
    </w:rPr>
  </w:style>
  <w:style w:type="character" w:customStyle="1" w:styleId="PlainTextChar">
    <w:name w:val="Plain Text Char"/>
    <w:link w:val="PlainText"/>
    <w:semiHidden/>
    <w:rsid w:val="00E03743"/>
    <w:rPr>
      <w:rFonts w:ascii="Consolas" w:hAnsi="Consolas"/>
      <w:color w:val="404040"/>
      <w:sz w:val="21"/>
      <w:szCs w:val="21"/>
    </w:rPr>
  </w:style>
  <w:style w:type="paragraph" w:customStyle="1" w:styleId="MediumGrid2-Accent21">
    <w:name w:val="Medium Grid 2 - Accent 21"/>
    <w:basedOn w:val="Normal"/>
    <w:next w:val="Normal"/>
    <w:link w:val="MediumGrid2-Accent2Char"/>
    <w:qFormat/>
    <w:rsid w:val="00E03743"/>
    <w:rPr>
      <w:i/>
      <w:iCs/>
      <w:color w:val="000000"/>
      <w:szCs w:val="20"/>
      <w:lang w:val="x-none" w:eastAsia="x-none"/>
    </w:rPr>
  </w:style>
  <w:style w:type="character" w:customStyle="1" w:styleId="MediumGrid2-Accent2Char">
    <w:name w:val="Medium Grid 2 - Accent 2 Char"/>
    <w:link w:val="MediumGrid2-Accent21"/>
    <w:rsid w:val="00E03743"/>
    <w:rPr>
      <w:i/>
      <w:iCs/>
      <w:color w:val="000000"/>
      <w:sz w:val="20"/>
    </w:rPr>
  </w:style>
  <w:style w:type="paragraph" w:styleId="Salutation">
    <w:name w:val="Salutation"/>
    <w:basedOn w:val="Normal"/>
    <w:next w:val="Normal"/>
    <w:link w:val="SalutationChar"/>
    <w:semiHidden/>
    <w:unhideWhenUsed/>
    <w:rsid w:val="00E03743"/>
    <w:rPr>
      <w:szCs w:val="20"/>
      <w:lang w:val="x-none" w:eastAsia="x-none"/>
    </w:rPr>
  </w:style>
  <w:style w:type="character" w:customStyle="1" w:styleId="SalutationChar">
    <w:name w:val="Salutation Char"/>
    <w:link w:val="Salutation"/>
    <w:semiHidden/>
    <w:rsid w:val="00E03743"/>
    <w:rPr>
      <w:color w:val="404040"/>
      <w:sz w:val="20"/>
    </w:rPr>
  </w:style>
  <w:style w:type="paragraph" w:styleId="Subtitle">
    <w:name w:val="Subtitle"/>
    <w:basedOn w:val="Normal"/>
    <w:next w:val="Normal"/>
    <w:link w:val="SubtitleChar"/>
    <w:qFormat/>
    <w:rsid w:val="00E03743"/>
    <w:pPr>
      <w:numPr>
        <w:ilvl w:val="1"/>
      </w:numPr>
    </w:pPr>
    <w:rPr>
      <w:i/>
      <w:iCs/>
      <w:color w:val="7C8F97"/>
      <w:spacing w:val="15"/>
      <w:sz w:val="24"/>
      <w:szCs w:val="24"/>
      <w:lang w:val="x-none" w:eastAsia="x-none"/>
    </w:rPr>
  </w:style>
  <w:style w:type="character" w:customStyle="1" w:styleId="SubtitleChar">
    <w:name w:val="Subtitle Char"/>
    <w:link w:val="Subtitle"/>
    <w:rsid w:val="00E03743"/>
    <w:rPr>
      <w:rFonts w:ascii="Calisto MT" w:eastAsia="Times New Roman" w:hAnsi="Calisto MT" w:cs="Times New Roman"/>
      <w:i/>
      <w:iCs/>
      <w:color w:val="7C8F97"/>
      <w:spacing w:val="15"/>
      <w:sz w:val="24"/>
      <w:szCs w:val="24"/>
    </w:rPr>
  </w:style>
  <w:style w:type="paragraph" w:styleId="TableofAuthorities">
    <w:name w:val="table of authorities"/>
    <w:basedOn w:val="Normal"/>
    <w:next w:val="Normal"/>
    <w:semiHidden/>
    <w:unhideWhenUsed/>
    <w:rsid w:val="00E03743"/>
    <w:pPr>
      <w:ind w:left="200" w:hanging="200"/>
    </w:pPr>
  </w:style>
  <w:style w:type="paragraph" w:styleId="TableofFigures">
    <w:name w:val="table of figures"/>
    <w:basedOn w:val="Normal"/>
    <w:next w:val="Normal"/>
    <w:semiHidden/>
    <w:unhideWhenUsed/>
    <w:rsid w:val="00E03743"/>
  </w:style>
  <w:style w:type="paragraph" w:styleId="Title">
    <w:name w:val="Title"/>
    <w:basedOn w:val="Normal"/>
    <w:next w:val="Normal"/>
    <w:link w:val="TitleChar"/>
    <w:qFormat/>
    <w:rsid w:val="00E03743"/>
    <w:pPr>
      <w:pBdr>
        <w:bottom w:val="single" w:sz="8" w:space="4" w:color="7C8F97"/>
      </w:pBdr>
      <w:spacing w:after="300"/>
      <w:contextualSpacing/>
    </w:pPr>
    <w:rPr>
      <w:color w:val="384347"/>
      <w:spacing w:val="5"/>
      <w:kern w:val="28"/>
      <w:sz w:val="52"/>
      <w:szCs w:val="52"/>
      <w:lang w:val="x-none" w:eastAsia="x-none"/>
    </w:rPr>
  </w:style>
  <w:style w:type="character" w:customStyle="1" w:styleId="TitleChar">
    <w:name w:val="Title Char"/>
    <w:link w:val="Title"/>
    <w:rsid w:val="00E03743"/>
    <w:rPr>
      <w:rFonts w:ascii="Calisto MT" w:eastAsia="Times New Roman" w:hAnsi="Calisto MT" w:cs="Times New Roman"/>
      <w:color w:val="384347"/>
      <w:spacing w:val="5"/>
      <w:kern w:val="28"/>
      <w:sz w:val="52"/>
      <w:szCs w:val="52"/>
    </w:rPr>
  </w:style>
  <w:style w:type="paragraph" w:styleId="TOAHeading">
    <w:name w:val="toa heading"/>
    <w:basedOn w:val="Normal"/>
    <w:next w:val="Normal"/>
    <w:semiHidden/>
    <w:unhideWhenUsed/>
    <w:rsid w:val="00E03743"/>
    <w:pPr>
      <w:spacing w:before="120"/>
    </w:pPr>
    <w:rPr>
      <w:b/>
      <w:bCs/>
      <w:sz w:val="24"/>
      <w:szCs w:val="24"/>
    </w:rPr>
  </w:style>
  <w:style w:type="paragraph" w:styleId="TOC1">
    <w:name w:val="toc 1"/>
    <w:basedOn w:val="Normal"/>
    <w:next w:val="Normal"/>
    <w:autoRedefine/>
    <w:semiHidden/>
    <w:unhideWhenUsed/>
    <w:rsid w:val="00E03743"/>
    <w:pPr>
      <w:spacing w:after="100"/>
    </w:pPr>
  </w:style>
  <w:style w:type="paragraph" w:styleId="TOC2">
    <w:name w:val="toc 2"/>
    <w:basedOn w:val="Normal"/>
    <w:next w:val="Normal"/>
    <w:autoRedefine/>
    <w:semiHidden/>
    <w:unhideWhenUsed/>
    <w:rsid w:val="00E03743"/>
    <w:pPr>
      <w:spacing w:after="100"/>
      <w:ind w:left="200"/>
    </w:pPr>
  </w:style>
  <w:style w:type="paragraph" w:styleId="TOC3">
    <w:name w:val="toc 3"/>
    <w:basedOn w:val="Normal"/>
    <w:next w:val="Normal"/>
    <w:autoRedefine/>
    <w:semiHidden/>
    <w:unhideWhenUsed/>
    <w:rsid w:val="00E03743"/>
    <w:pPr>
      <w:spacing w:after="100"/>
      <w:ind w:left="400"/>
    </w:pPr>
  </w:style>
  <w:style w:type="paragraph" w:styleId="TOC4">
    <w:name w:val="toc 4"/>
    <w:basedOn w:val="Normal"/>
    <w:next w:val="Normal"/>
    <w:autoRedefine/>
    <w:semiHidden/>
    <w:unhideWhenUsed/>
    <w:rsid w:val="00E03743"/>
    <w:pPr>
      <w:spacing w:after="100"/>
      <w:ind w:left="600"/>
    </w:pPr>
  </w:style>
  <w:style w:type="paragraph" w:styleId="TOC5">
    <w:name w:val="toc 5"/>
    <w:basedOn w:val="Normal"/>
    <w:next w:val="Normal"/>
    <w:autoRedefine/>
    <w:semiHidden/>
    <w:unhideWhenUsed/>
    <w:rsid w:val="00E03743"/>
    <w:pPr>
      <w:spacing w:after="100"/>
      <w:ind w:left="800"/>
    </w:pPr>
  </w:style>
  <w:style w:type="paragraph" w:styleId="TOC6">
    <w:name w:val="toc 6"/>
    <w:basedOn w:val="Normal"/>
    <w:next w:val="Normal"/>
    <w:autoRedefine/>
    <w:semiHidden/>
    <w:unhideWhenUsed/>
    <w:rsid w:val="00E03743"/>
    <w:pPr>
      <w:spacing w:after="100"/>
      <w:ind w:left="1000"/>
    </w:pPr>
  </w:style>
  <w:style w:type="paragraph" w:styleId="TOC7">
    <w:name w:val="toc 7"/>
    <w:basedOn w:val="Normal"/>
    <w:next w:val="Normal"/>
    <w:autoRedefine/>
    <w:semiHidden/>
    <w:unhideWhenUsed/>
    <w:rsid w:val="00E03743"/>
    <w:pPr>
      <w:spacing w:after="100"/>
      <w:ind w:left="1200"/>
    </w:pPr>
  </w:style>
  <w:style w:type="paragraph" w:styleId="TOC8">
    <w:name w:val="toc 8"/>
    <w:basedOn w:val="Normal"/>
    <w:next w:val="Normal"/>
    <w:autoRedefine/>
    <w:semiHidden/>
    <w:unhideWhenUsed/>
    <w:rsid w:val="00E03743"/>
    <w:pPr>
      <w:spacing w:after="100"/>
      <w:ind w:left="1400"/>
    </w:pPr>
  </w:style>
  <w:style w:type="paragraph" w:styleId="TOC9">
    <w:name w:val="toc 9"/>
    <w:basedOn w:val="Normal"/>
    <w:next w:val="Normal"/>
    <w:autoRedefine/>
    <w:semiHidden/>
    <w:unhideWhenUsed/>
    <w:rsid w:val="00E03743"/>
    <w:pPr>
      <w:spacing w:after="100"/>
      <w:ind w:left="1600"/>
    </w:pPr>
  </w:style>
  <w:style w:type="paragraph" w:styleId="TOCHeading">
    <w:name w:val="TOC Heading"/>
    <w:basedOn w:val="Heading1"/>
    <w:next w:val="Normal"/>
    <w:semiHidden/>
    <w:unhideWhenUsed/>
    <w:qFormat/>
    <w:rsid w:val="00E03743"/>
    <w:pPr>
      <w:outlineLvl w:val="9"/>
    </w:pPr>
  </w:style>
  <w:style w:type="character" w:styleId="HTMLCite">
    <w:name w:val="HTML Cite"/>
    <w:uiPriority w:val="99"/>
    <w:rsid w:val="006B0EF5"/>
    <w:rPr>
      <w:i/>
    </w:rPr>
  </w:style>
  <w:style w:type="character" w:styleId="Hyperlink">
    <w:name w:val="Hyperlink"/>
    <w:uiPriority w:val="99"/>
    <w:unhideWhenUsed/>
    <w:rsid w:val="006B0EF5"/>
    <w:rPr>
      <w:color w:val="524A82"/>
      <w:u w:val="single"/>
    </w:rPr>
  </w:style>
  <w:style w:type="character" w:styleId="Emphasis">
    <w:name w:val="Emphasis"/>
    <w:uiPriority w:val="20"/>
    <w:qFormat/>
    <w:rsid w:val="00ED4BD6"/>
    <w:rPr>
      <w:i/>
    </w:rPr>
  </w:style>
  <w:style w:type="character" w:styleId="Strong">
    <w:name w:val="Strong"/>
    <w:uiPriority w:val="22"/>
    <w:qFormat/>
    <w:rsid w:val="00ED4BD6"/>
    <w:rPr>
      <w:b/>
    </w:rPr>
  </w:style>
  <w:style w:type="character" w:customStyle="1" w:styleId="highlight">
    <w:name w:val="highlight"/>
    <w:basedOn w:val="DefaultParagraphFont"/>
    <w:rsid w:val="00ED4BD6"/>
  </w:style>
  <w:style w:type="character" w:styleId="FollowedHyperlink">
    <w:name w:val="FollowedHyperlink"/>
    <w:rsid w:val="00784258"/>
    <w:rPr>
      <w:color w:val="800080"/>
      <w:u w:val="single"/>
    </w:rPr>
  </w:style>
  <w:style w:type="table" w:styleId="TableGrid">
    <w:name w:val="Table Grid"/>
    <w:basedOn w:val="TableNormal"/>
    <w:rsid w:val="00CC20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6AC0"/>
    <w:pPr>
      <w:ind w:left="720"/>
      <w:contextualSpacing/>
    </w:pPr>
    <w:rPr>
      <w:rFonts w:ascii="Cambria" w:eastAsia="MS Mincho" w:hAnsi="Cambria"/>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4098652">
      <w:bodyDiv w:val="1"/>
      <w:marLeft w:val="0"/>
      <w:marRight w:val="0"/>
      <w:marTop w:val="0"/>
      <w:marBottom w:val="0"/>
      <w:divBdr>
        <w:top w:val="none" w:sz="0" w:space="0" w:color="auto"/>
        <w:left w:val="none" w:sz="0" w:space="0" w:color="auto"/>
        <w:bottom w:val="none" w:sz="0" w:space="0" w:color="auto"/>
        <w:right w:val="none" w:sz="0" w:space="0" w:color="auto"/>
      </w:divBdr>
    </w:div>
    <w:div w:id="19383189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hazelbrook-p.schools.nsw.edu.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azelbrook-p.school@det.nsw.edu.au" TargetMode="External"/><Relationship Id="rId4" Type="http://schemas.openxmlformats.org/officeDocument/2006/relationships/settings" Target="settings.xml"/><Relationship Id="rId9" Type="http://schemas.openxmlformats.org/officeDocument/2006/relationships/hyperlink" Target="mailto:hazelbrook-p.school@det.nsw.edu.a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1044</Words>
  <Characters>5954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6985</CharactersWithSpaces>
  <SharedDoc>false</SharedDoc>
  <HyperlinkBase/>
  <HLinks>
    <vt:vector size="6" baseType="variant">
      <vt:variant>
        <vt:i4>1703984</vt:i4>
      </vt:variant>
      <vt:variant>
        <vt:i4>0</vt:i4>
      </vt:variant>
      <vt:variant>
        <vt:i4>0</vt:i4>
      </vt:variant>
      <vt:variant>
        <vt:i4>5</vt:i4>
      </vt:variant>
      <vt:variant>
        <vt:lpwstr>mailto:hazelbrook-p.school@det.nsw.edu.au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Nosworthy</dc:creator>
  <cp:lastModifiedBy>Lowe, Lesley</cp:lastModifiedBy>
  <cp:revision>2</cp:revision>
  <cp:lastPrinted>2016-11-09T02:06:00Z</cp:lastPrinted>
  <dcterms:created xsi:type="dcterms:W3CDTF">2016-11-21T01:36:00Z</dcterms:created>
  <dcterms:modified xsi:type="dcterms:W3CDTF">2016-11-21T01:36:00Z</dcterms:modified>
</cp:coreProperties>
</file>